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E1F09D" w14:textId="77777777" w:rsidR="00AA0895" w:rsidRDefault="00AA0895" w:rsidP="00EC0721">
      <w:pPr>
        <w:spacing w:line="360" w:lineRule="auto"/>
        <w:rPr>
          <w:b/>
          <w:sz w:val="28"/>
          <w:szCs w:val="28"/>
        </w:rPr>
      </w:pPr>
      <w:bookmarkStart w:id="0" w:name="_GoBack"/>
      <w:bookmarkEnd w:id="0"/>
    </w:p>
    <w:p w14:paraId="56D8A601" w14:textId="14150527" w:rsidR="00E4293C" w:rsidRDefault="00802A3E" w:rsidP="00822221">
      <w:pPr>
        <w:spacing w:line="360" w:lineRule="auto"/>
        <w:rPr>
          <w:b/>
        </w:rPr>
      </w:pPr>
      <w:r w:rsidRPr="00E4293C">
        <w:rPr>
          <w:b/>
          <w:noProof/>
        </w:rPr>
        <w:drawing>
          <wp:inline distT="0" distB="0" distL="0" distR="0" wp14:anchorId="402C6A1E" wp14:editId="2CD575CD">
            <wp:extent cx="5943600" cy="8307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54E94" w14:textId="77777777" w:rsidR="00E4293C" w:rsidRDefault="00E4293C" w:rsidP="00822221">
      <w:pPr>
        <w:spacing w:line="360" w:lineRule="auto"/>
        <w:rPr>
          <w:b/>
        </w:rPr>
      </w:pPr>
    </w:p>
    <w:p w14:paraId="598451EA" w14:textId="77777777" w:rsidR="00E4293C" w:rsidRDefault="00E4293C" w:rsidP="00822221">
      <w:pPr>
        <w:spacing w:line="360" w:lineRule="auto"/>
        <w:rPr>
          <w:b/>
        </w:rPr>
      </w:pPr>
    </w:p>
    <w:p w14:paraId="44476928" w14:textId="77777777" w:rsidR="00E4293C" w:rsidRDefault="00E4293C" w:rsidP="00822221">
      <w:pPr>
        <w:spacing w:line="360" w:lineRule="auto"/>
        <w:rPr>
          <w:b/>
        </w:rPr>
      </w:pPr>
    </w:p>
    <w:p w14:paraId="0299F3A2" w14:textId="77777777" w:rsidR="00E4293C" w:rsidRDefault="00E4293C" w:rsidP="00822221">
      <w:pPr>
        <w:spacing w:line="360" w:lineRule="auto"/>
        <w:rPr>
          <w:b/>
        </w:rPr>
      </w:pPr>
    </w:p>
    <w:p w14:paraId="672447FE" w14:textId="77777777" w:rsidR="00594771" w:rsidRPr="00D709BA" w:rsidRDefault="006C01BD" w:rsidP="00822221">
      <w:pPr>
        <w:spacing w:line="360" w:lineRule="auto"/>
        <w:rPr>
          <w:b/>
        </w:rPr>
      </w:pPr>
      <w:r w:rsidRPr="00D709BA">
        <w:rPr>
          <w:b/>
        </w:rPr>
        <w:t xml:space="preserve">                                              </w:t>
      </w:r>
      <w:r w:rsidR="00594771" w:rsidRPr="00D709BA">
        <w:rPr>
          <w:b/>
        </w:rPr>
        <w:t>Пояснительная записка</w:t>
      </w:r>
    </w:p>
    <w:p w14:paraId="75EAD9AD" w14:textId="77777777" w:rsidR="00357DC9" w:rsidRDefault="00357DC9" w:rsidP="00357DC9">
      <w:pPr>
        <w:rPr>
          <w:sz w:val="20"/>
          <w:szCs w:val="20"/>
        </w:rPr>
      </w:pPr>
      <w:r>
        <w:t xml:space="preserve"> Настоящая программа разработана в соответствии:</w:t>
      </w:r>
    </w:p>
    <w:p w14:paraId="4DADC319" w14:textId="77777777" w:rsidR="00357DC9" w:rsidRDefault="00357DC9" w:rsidP="00357DC9">
      <w:pPr>
        <w:tabs>
          <w:tab w:val="left" w:pos="960"/>
        </w:tabs>
      </w:pPr>
      <w:r>
        <w:t>-Федеральный Закон «Об образовании в Российской Федерации» от 29.12. 2012 г. №</w:t>
      </w:r>
    </w:p>
    <w:p w14:paraId="1E227CA9" w14:textId="77777777" w:rsidR="00357DC9" w:rsidRDefault="00357DC9" w:rsidP="00357DC9">
      <w:pPr>
        <w:ind w:left="260"/>
      </w:pPr>
      <w:r>
        <w:t>273-ФЗ;</w:t>
      </w:r>
    </w:p>
    <w:p w14:paraId="2C152C6C" w14:textId="77777777" w:rsidR="00357DC9" w:rsidRDefault="00357DC9" w:rsidP="00357DC9">
      <w:pPr>
        <w:spacing w:line="12" w:lineRule="exact"/>
      </w:pPr>
    </w:p>
    <w:p w14:paraId="4355FA95" w14:textId="77777777" w:rsidR="00357DC9" w:rsidRDefault="00357DC9" w:rsidP="00357DC9">
      <w:pPr>
        <w:tabs>
          <w:tab w:val="left" w:pos="972"/>
        </w:tabs>
        <w:spacing w:line="236" w:lineRule="auto"/>
        <w:jc w:val="both"/>
      </w:pPr>
      <w:r>
        <w:t>-Приказ Министерства образования и науки Российской Федерации от 06.10.2009 № 373 (ред. от 31.12.2015) "Об утверждении и введении в действие федерального государственного образовательного стандарта начального общего образования";</w:t>
      </w:r>
    </w:p>
    <w:p w14:paraId="547B0DAE" w14:textId="77777777" w:rsidR="00357DC9" w:rsidRDefault="00357DC9" w:rsidP="00357DC9">
      <w:pPr>
        <w:spacing w:line="14" w:lineRule="exact"/>
      </w:pPr>
    </w:p>
    <w:p w14:paraId="0FC8A71A" w14:textId="77777777" w:rsidR="00357DC9" w:rsidRDefault="00357DC9" w:rsidP="00357DC9">
      <w:pPr>
        <w:tabs>
          <w:tab w:val="left" w:pos="1000"/>
        </w:tabs>
        <w:spacing w:line="237" w:lineRule="auto"/>
        <w:jc w:val="both"/>
      </w:pPr>
      <w:r>
        <w:t>-Приказ Министерства образования и науки Российской Федерации от 31 декабря 2015 г.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декабря 2009 г. № 373»;</w:t>
      </w:r>
    </w:p>
    <w:p w14:paraId="1FBF5096" w14:textId="77777777" w:rsidR="00357DC9" w:rsidRDefault="00357DC9" w:rsidP="00357DC9">
      <w:pPr>
        <w:spacing w:line="13" w:lineRule="exact"/>
      </w:pPr>
    </w:p>
    <w:p w14:paraId="0983508E" w14:textId="77777777" w:rsidR="00357DC9" w:rsidRDefault="00357DC9" w:rsidP="00357DC9">
      <w:pPr>
        <w:tabs>
          <w:tab w:val="left" w:pos="1000"/>
        </w:tabs>
        <w:spacing w:line="234" w:lineRule="auto"/>
      </w:pPr>
      <w:r>
        <w:t>-Основная общеобразовательная программа начального общего образования МОУ «СОШ» с.Приуральское;</w:t>
      </w:r>
    </w:p>
    <w:p w14:paraId="0DB604B2" w14:textId="77777777" w:rsidR="00EC0721" w:rsidRPr="00357DC9" w:rsidRDefault="00EC0721" w:rsidP="00EC0721">
      <w:pPr>
        <w:pStyle w:val="ad"/>
        <w:tabs>
          <w:tab w:val="left" w:pos="3735"/>
        </w:tabs>
        <w:spacing w:line="240" w:lineRule="auto"/>
        <w:jc w:val="left"/>
        <w:rPr>
          <w:b w:val="0"/>
          <w:bCs w:val="0"/>
          <w:sz w:val="24"/>
          <w:szCs w:val="24"/>
          <w:lang w:val="ru-RU"/>
        </w:rPr>
      </w:pPr>
    </w:p>
    <w:p w14:paraId="1ADEE17B" w14:textId="77777777" w:rsidR="00EC0721" w:rsidRPr="00D709BA" w:rsidRDefault="00EC0721" w:rsidP="004532E9">
      <w:pPr>
        <w:pStyle w:val="Osnova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Проблема духовно-нравственного воспитания в условиях современного общества приобрела особое значение. Потеря моральных ориентиров, обесценивание таких понятий, как совесть, честь, долг, привели к негативным последствиям в обществе: социальное сиротство, усиление криминогенности и наркомании среди подростков, потеря позитивной мотивации к учению. </w:t>
      </w:r>
      <w:r w:rsidRPr="00D709BA">
        <w:rPr>
          <w:rFonts w:ascii="Times New Roman" w:hAnsi="Times New Roman" w:cs="Times New Roman"/>
          <w:sz w:val="24"/>
          <w:szCs w:val="24"/>
          <w:lang w:val="ru-RU"/>
        </w:rPr>
        <w:t xml:space="preserve">В Концепции  духовно- нравственного развития и воспитания гражданина России определён современный национальный воспитательный идеал. Это </w:t>
      </w:r>
      <w:r w:rsidRPr="00D709BA">
        <w:rPr>
          <w:rFonts w:ascii="Times New Roman" w:hAnsi="Times New Roman" w:cs="Times New Roman"/>
          <w:iCs/>
          <w:sz w:val="24"/>
          <w:szCs w:val="24"/>
          <w:lang w:val="ru-RU"/>
        </w:rPr>
        <w:t>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</w:t>
      </w:r>
      <w:r w:rsidRPr="00D709B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37CE3BA" w14:textId="77777777" w:rsidR="00EC0721" w:rsidRPr="00D709BA" w:rsidRDefault="00EC0721" w:rsidP="004532E9">
      <w:pPr>
        <w:pStyle w:val="Osnova"/>
        <w:spacing w:line="240" w:lineRule="auto"/>
        <w:contextualSpacing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Работа по духовно-нравственному воспитанию должна начинаться в младшем школьном возрасте со знакомства детей с нравственными нормами и правилами поведения и формирования моральных привычек. В детском коллективе ребенок имеет возможность проверить на собственном опыте свои знания, представления и склонности нравственного порядка, что обеспечивает переход внешних моральных требований во внутренние. </w:t>
      </w:r>
    </w:p>
    <w:p w14:paraId="193951AE" w14:textId="77777777" w:rsidR="00505CA0" w:rsidRPr="00D709BA" w:rsidRDefault="00505CA0" w:rsidP="004532E9">
      <w:pPr>
        <w:contextualSpacing/>
        <w:jc w:val="both"/>
        <w:rPr>
          <w:b/>
          <w:bCs/>
          <w:color w:val="000000"/>
        </w:rPr>
      </w:pPr>
    </w:p>
    <w:p w14:paraId="46FF4478" w14:textId="77777777" w:rsidR="00EC0721" w:rsidRPr="00D709BA" w:rsidRDefault="00EC0721" w:rsidP="004532E9">
      <w:pPr>
        <w:contextualSpacing/>
        <w:jc w:val="both"/>
      </w:pPr>
      <w:r w:rsidRPr="00D709BA">
        <w:rPr>
          <w:b/>
          <w:bCs/>
          <w:color w:val="000000"/>
        </w:rPr>
        <w:t xml:space="preserve">Актуальность </w:t>
      </w:r>
      <w:r w:rsidRPr="00D709BA">
        <w:t>программы определена тем, что одной из важнейших задач образования в настоящее время является освоение детьми духовных ценностей, накопленных человечеством. Уровень нравственности человека отражается на его поведении, которое контролируется его внутренними побуждениями, собственными взглядами и убеждениями. Выработка таких взглядов, убеждений и привычек составляет сущность нравственного воспитания.</w:t>
      </w:r>
    </w:p>
    <w:p w14:paraId="49F29BA4" w14:textId="77777777" w:rsidR="00EC0721" w:rsidRPr="00D709BA" w:rsidRDefault="00EC0721" w:rsidP="004532E9">
      <w:pPr>
        <w:ind w:firstLine="567"/>
        <w:contextualSpacing/>
        <w:jc w:val="both"/>
        <w:rPr>
          <w:rStyle w:val="Zag11"/>
          <w:rFonts w:eastAsia="@Arial Unicode MS"/>
        </w:rPr>
      </w:pPr>
      <w:r w:rsidRPr="00D709BA">
        <w:t xml:space="preserve"> </w:t>
      </w:r>
      <w:r w:rsidRPr="00D709BA">
        <w:rPr>
          <w:b/>
          <w:bCs/>
          <w:color w:val="000000"/>
        </w:rPr>
        <w:t>Новизна</w:t>
      </w:r>
      <w:r w:rsidRPr="00D709BA">
        <w:rPr>
          <w:b/>
          <w:bCs/>
        </w:rPr>
        <w:t xml:space="preserve"> </w:t>
      </w:r>
      <w:r w:rsidRPr="00D709BA">
        <w:t>программы в том, что она  направлена   на поддержку становления и развития высоконравственного, творческого, компетентного гражданина России. Программа обеспечивает</w:t>
      </w:r>
      <w:r w:rsidRPr="00D709BA">
        <w:rPr>
          <w:rStyle w:val="Zag11"/>
          <w:rFonts w:eastAsia="@Arial Unicode MS"/>
        </w:rPr>
        <w:t xml:space="preserve"> реализацию одного из направлений духовно-нравственного воспитания и развития: воспитание нравственных чувств и этического сознания младшего школьника</w:t>
      </w:r>
      <w:r w:rsidR="00C06EE9">
        <w:rPr>
          <w:rStyle w:val="Zag11"/>
          <w:rFonts w:eastAsia="@Arial Unicode MS"/>
        </w:rPr>
        <w:t xml:space="preserve"> .</w:t>
      </w:r>
      <w:r w:rsidR="00C06EE9" w:rsidRPr="0031770B">
        <w:rPr>
          <w:color w:val="000000"/>
        </w:rPr>
        <w:t>Программа</w:t>
      </w:r>
      <w:r w:rsidR="00C06EE9" w:rsidRPr="00761AC6">
        <w:rPr>
          <w:b/>
          <w:bCs/>
        </w:rPr>
        <w:t xml:space="preserve"> </w:t>
      </w:r>
      <w:r w:rsidR="00C06EE9" w:rsidRPr="00761AC6">
        <w:rPr>
          <w:bCs/>
        </w:rPr>
        <w:t>данного курса</w:t>
      </w:r>
      <w:r w:rsidR="00C06EE9" w:rsidRPr="00761AC6">
        <w:rPr>
          <w:color w:val="000000"/>
        </w:rPr>
        <w:t xml:space="preserve">  </w:t>
      </w:r>
      <w:r w:rsidR="00C06EE9" w:rsidRPr="0031770B">
        <w:rPr>
          <w:color w:val="000000"/>
        </w:rPr>
        <w:t>ориентирована на использовании этнокультурного компонента</w:t>
      </w:r>
      <w:r w:rsidR="00C06EE9">
        <w:rPr>
          <w:color w:val="000000"/>
        </w:rPr>
        <w:t>.</w:t>
      </w:r>
    </w:p>
    <w:p w14:paraId="7B49B991" w14:textId="77777777" w:rsidR="00EC0721" w:rsidRPr="00D709BA" w:rsidRDefault="00505CA0" w:rsidP="004532E9">
      <w:pPr>
        <w:ind w:firstLine="720"/>
        <w:contextualSpacing/>
        <w:jc w:val="both"/>
      </w:pPr>
      <w:r w:rsidRPr="00D709BA">
        <w:t>Программа «</w:t>
      </w:r>
      <w:r w:rsidRPr="00D709BA">
        <w:rPr>
          <w:rStyle w:val="Zag11"/>
          <w:rFonts w:eastAsia="@Arial Unicode MS"/>
        </w:rPr>
        <w:t>Школа вежливых наук</w:t>
      </w:r>
      <w:r w:rsidR="00EC0721" w:rsidRPr="00D709BA">
        <w:t>» составлена на основе про</w:t>
      </w:r>
      <w:r w:rsidR="00EC0721" w:rsidRPr="00D709BA">
        <w:softHyphen/>
        <w:t>граммы   Э.Козлова, В. Петровой, И. Хомяковой «Азбука нравст</w:t>
      </w:r>
      <w:r w:rsidR="00EC0721" w:rsidRPr="00D709BA">
        <w:softHyphen/>
        <w:t>венности», и может быть реализована учителем начальной шко</w:t>
      </w:r>
      <w:r w:rsidR="00EC0721" w:rsidRPr="00D709BA">
        <w:softHyphen/>
        <w:t>лы в  сотрудничестве с родителями. Возможно привлечение заинтересованных уча</w:t>
      </w:r>
      <w:r w:rsidR="00EC0721" w:rsidRPr="00D709BA">
        <w:softHyphen/>
        <w:t>щихся и педагогов дополнительного образования. Учитель про</w:t>
      </w:r>
      <w:r w:rsidR="00EC0721" w:rsidRPr="00D709BA">
        <w:softHyphen/>
        <w:t>водит занятия во внеурочное вр</w:t>
      </w:r>
      <w:r w:rsidR="00E57B71" w:rsidRPr="00D709BA">
        <w:t xml:space="preserve">емя один раз в неделю. </w:t>
      </w:r>
    </w:p>
    <w:p w14:paraId="5660EB75" w14:textId="77777777" w:rsidR="00EC0721" w:rsidRPr="00D709BA" w:rsidRDefault="00BD2227" w:rsidP="004532E9">
      <w:pPr>
        <w:ind w:firstLine="720"/>
        <w:contextualSpacing/>
        <w:jc w:val="both"/>
      </w:pPr>
      <w:r w:rsidRPr="00D709BA">
        <w:rPr>
          <w:iCs/>
        </w:rPr>
        <w:t xml:space="preserve">Занятия </w:t>
      </w:r>
      <w:r w:rsidR="00EC0721" w:rsidRPr="00D709BA">
        <w:t>должны быть эмоциональными, строиться на непроизвольном внимании и памяти, включать в себя игровые элементы. Необходимо использовать  яркую наглядность и электронные ресурсы. В качестве домашнего задания можно рекомендовать детям за</w:t>
      </w:r>
      <w:r w:rsidR="00EC0721" w:rsidRPr="00D709BA">
        <w:softHyphen/>
        <w:t>вершить рисунок, прочитать книжку или рассказ вместе с роди</w:t>
      </w:r>
      <w:r w:rsidR="00EC0721" w:rsidRPr="00D709BA">
        <w:softHyphen/>
        <w:t>телями.  Важно от</w:t>
      </w:r>
      <w:r w:rsidR="00EC0721" w:rsidRPr="00D709BA">
        <w:softHyphen/>
        <w:t xml:space="preserve">метить </w:t>
      </w:r>
      <w:r w:rsidR="00EC0721" w:rsidRPr="00D709BA">
        <w:lastRenderedPageBreak/>
        <w:t>всех, кто  выполнил  домашнюю работу.</w:t>
      </w:r>
      <w:r w:rsidRPr="00D709BA">
        <w:t xml:space="preserve"> На занятиях</w:t>
      </w:r>
      <w:r w:rsidR="00EC0721" w:rsidRPr="00D709BA">
        <w:t xml:space="preserve"> важна активность школьника, его уча</w:t>
      </w:r>
      <w:r w:rsidR="00EC0721" w:rsidRPr="00D709BA">
        <w:softHyphen/>
        <w:t>стие в  обсуждениях жизненных ситуаций</w:t>
      </w:r>
      <w:r w:rsidRPr="00D709BA">
        <w:t xml:space="preserve">. Это занятия </w:t>
      </w:r>
      <w:r w:rsidR="00EC0721" w:rsidRPr="00D709BA">
        <w:t>разъяснения, объясне</w:t>
      </w:r>
      <w:r w:rsidR="00EC0721" w:rsidRPr="00D709BA">
        <w:softHyphen/>
        <w:t>ния и обучения. Основная задача учителя состоит в том, чтобы пробудить у ребёнка интерес к внутреннему миру человека, за</w:t>
      </w:r>
      <w:r w:rsidR="00EC0721" w:rsidRPr="00D709BA">
        <w:softHyphen/>
        <w:t xml:space="preserve">ставить задуматься о себе и своих поступках, их нравственной сущности. </w:t>
      </w:r>
    </w:p>
    <w:p w14:paraId="5F35C40A" w14:textId="77777777" w:rsidR="00357DC9" w:rsidRDefault="00357DC9" w:rsidP="004532E9">
      <w:pPr>
        <w:ind w:left="260"/>
        <w:contextualSpacing/>
        <w:jc w:val="both"/>
        <w:rPr>
          <w:sz w:val="20"/>
          <w:szCs w:val="20"/>
        </w:rPr>
      </w:pPr>
      <w:r>
        <w:t>Форма организации - кружок для обучающихся 1-4 классов НОО. Занятия проводятся 1раз в неделю в течении года, в 1 классе – 33 часа, во 2-4 классах по 34 часа. Продолжительность занятий – 45 минут. Каждое занятие носит практический характер.</w:t>
      </w:r>
    </w:p>
    <w:p w14:paraId="2CAE99FD" w14:textId="77777777" w:rsidR="00357DC9" w:rsidRDefault="00357DC9" w:rsidP="004532E9">
      <w:pPr>
        <w:contextualSpacing/>
        <w:rPr>
          <w:sz w:val="20"/>
          <w:szCs w:val="20"/>
        </w:rPr>
      </w:pPr>
    </w:p>
    <w:p w14:paraId="41563708" w14:textId="77777777" w:rsidR="00357DC9" w:rsidRDefault="00357DC9" w:rsidP="004532E9">
      <w:pPr>
        <w:contextualSpacing/>
        <w:rPr>
          <w:sz w:val="20"/>
          <w:szCs w:val="20"/>
        </w:rPr>
      </w:pPr>
      <w:r>
        <w:t xml:space="preserve">   Сроки реализации программы: 4 года. Программа рассчитана на 135 часов.</w:t>
      </w:r>
    </w:p>
    <w:p w14:paraId="238A099F" w14:textId="77777777" w:rsidR="00BA5B17" w:rsidRPr="00D709BA" w:rsidRDefault="00357DC9" w:rsidP="004532E9">
      <w:pPr>
        <w:ind w:firstLine="720"/>
        <w:contextualSpacing/>
        <w:jc w:val="both"/>
      </w:pPr>
      <w:r>
        <w:t xml:space="preserve"> </w:t>
      </w:r>
    </w:p>
    <w:p w14:paraId="019FD8D4" w14:textId="77777777" w:rsidR="00E57B71" w:rsidRPr="00D709BA" w:rsidRDefault="00EC0721" w:rsidP="004532E9">
      <w:pPr>
        <w:pStyle w:val="Osnova"/>
        <w:tabs>
          <w:tab w:val="left" w:leader="dot" w:pos="624"/>
        </w:tabs>
        <w:spacing w:line="240" w:lineRule="auto"/>
        <w:contextualSpacing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Цель</w:t>
      </w: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</w:t>
      </w:r>
      <w:r w:rsidRPr="00D709BA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программы</w:t>
      </w: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: воспитание нравственных чувств и этического сознания  у младших школьников.</w:t>
      </w:r>
    </w:p>
    <w:p w14:paraId="6C4DFC1A" w14:textId="77777777" w:rsidR="00EC0721" w:rsidRPr="00D709BA" w:rsidRDefault="00EC0721" w:rsidP="004532E9">
      <w:pPr>
        <w:pStyle w:val="Osnova"/>
        <w:spacing w:line="240" w:lineRule="auto"/>
        <w:ind w:left="328" w:firstLine="0"/>
        <w:contextualSpacing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Задачи</w:t>
      </w: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:</w:t>
      </w:r>
    </w:p>
    <w:p w14:paraId="06CD6F68" w14:textId="77777777" w:rsidR="00EC0721" w:rsidRPr="00D709BA" w:rsidRDefault="00EC0721" w:rsidP="004532E9">
      <w:pPr>
        <w:numPr>
          <w:ilvl w:val="0"/>
          <w:numId w:val="23"/>
        </w:numPr>
        <w:tabs>
          <w:tab w:val="left" w:leader="dot" w:pos="624"/>
        </w:tabs>
        <w:contextualSpacing/>
        <w:jc w:val="both"/>
        <w:rPr>
          <w:rStyle w:val="Zag11"/>
          <w:rFonts w:eastAsia="@Arial Unicode MS"/>
          <w:color w:val="000000"/>
        </w:rPr>
      </w:pPr>
      <w:r w:rsidRPr="00D709BA">
        <w:rPr>
          <w:rStyle w:val="Zag11"/>
          <w:rFonts w:eastAsia="@Arial Unicode MS"/>
          <w:color w:val="000000"/>
        </w:rPr>
        <w:t>Сформировать первоначальные представления о моральных нормах и правилах нравственного поведения, об этических нормах взаимоотношений в семье, между поколениями, этносами, носителями различных убеждений, представителями социальных групп.</w:t>
      </w:r>
    </w:p>
    <w:p w14:paraId="12378E79" w14:textId="77777777" w:rsidR="00EC0721" w:rsidRPr="00D709BA" w:rsidRDefault="00EC0721" w:rsidP="004532E9">
      <w:pPr>
        <w:numPr>
          <w:ilvl w:val="0"/>
          <w:numId w:val="23"/>
        </w:numPr>
        <w:tabs>
          <w:tab w:val="left" w:leader="dot" w:pos="624"/>
        </w:tabs>
        <w:contextualSpacing/>
        <w:jc w:val="both"/>
        <w:rPr>
          <w:rStyle w:val="Zag11"/>
          <w:rFonts w:eastAsia="@Arial Unicode MS"/>
          <w:color w:val="000000"/>
        </w:rPr>
      </w:pPr>
      <w:r w:rsidRPr="00D709BA">
        <w:rPr>
          <w:rStyle w:val="Zag11"/>
          <w:rFonts w:eastAsia="@Arial Unicode MS"/>
          <w:color w:val="000000"/>
        </w:rPr>
        <w:t>Способствовать усвоению правил поведения в образовательном учреждении, дома, на улице, в населённом пункте, в общественных местах, на природе.</w:t>
      </w:r>
    </w:p>
    <w:p w14:paraId="78617971" w14:textId="77777777" w:rsidR="00EC0721" w:rsidRPr="00D709BA" w:rsidRDefault="00EC0721" w:rsidP="004532E9">
      <w:pPr>
        <w:numPr>
          <w:ilvl w:val="0"/>
          <w:numId w:val="23"/>
        </w:numPr>
        <w:tabs>
          <w:tab w:val="left" w:leader="dot" w:pos="624"/>
        </w:tabs>
        <w:contextualSpacing/>
        <w:jc w:val="both"/>
        <w:rPr>
          <w:rStyle w:val="Zag11"/>
          <w:rFonts w:eastAsia="@Arial Unicode MS"/>
          <w:color w:val="000000"/>
        </w:rPr>
      </w:pPr>
      <w:r w:rsidRPr="00D709BA">
        <w:rPr>
          <w:rStyle w:val="Zag11"/>
          <w:rFonts w:eastAsia="@Arial Unicode MS"/>
          <w:color w:val="000000"/>
        </w:rPr>
        <w:t>Раскрывать сущность нравственных поступков, поведения и отношений между людьми  разного возраста на основе взаимопомощи и поддержки.</w:t>
      </w:r>
    </w:p>
    <w:p w14:paraId="4E7CDAD0" w14:textId="77777777" w:rsidR="00EC0721" w:rsidRPr="00D709BA" w:rsidRDefault="00EC0721" w:rsidP="004532E9">
      <w:pPr>
        <w:numPr>
          <w:ilvl w:val="0"/>
          <w:numId w:val="23"/>
        </w:numPr>
        <w:tabs>
          <w:tab w:val="left" w:leader="dot" w:pos="624"/>
        </w:tabs>
        <w:contextualSpacing/>
        <w:jc w:val="both"/>
        <w:rPr>
          <w:rStyle w:val="Zag11"/>
          <w:rFonts w:eastAsia="@Arial Unicode MS"/>
          <w:color w:val="000000"/>
        </w:rPr>
      </w:pPr>
      <w:r w:rsidRPr="00D709BA">
        <w:rPr>
          <w:rStyle w:val="Zag11"/>
          <w:rFonts w:eastAsia="@Arial Unicode MS"/>
          <w:color w:val="000000"/>
        </w:rPr>
        <w:t>Научить приемам и правилам ведения дискуссии, аргументировано высказывать свое мнение и внимательно слушать мнение собеседника.</w:t>
      </w:r>
    </w:p>
    <w:p w14:paraId="26E333A8" w14:textId="77777777" w:rsidR="00EC0721" w:rsidRPr="00D709BA" w:rsidRDefault="00EC0721" w:rsidP="004532E9">
      <w:pPr>
        <w:tabs>
          <w:tab w:val="left" w:leader="dot" w:pos="426"/>
        </w:tabs>
        <w:ind w:firstLine="426"/>
        <w:contextualSpacing/>
        <w:jc w:val="both"/>
        <w:rPr>
          <w:rStyle w:val="Zag11"/>
          <w:rFonts w:eastAsia="@Arial Unicode MS"/>
          <w:color w:val="000000"/>
        </w:rPr>
      </w:pPr>
      <w:r w:rsidRPr="00D709BA">
        <w:rPr>
          <w:rStyle w:val="Zag11"/>
          <w:rFonts w:eastAsia="@Arial Unicode MS"/>
          <w:color w:val="000000"/>
        </w:rPr>
        <w:t>Занятия проводятся в форме уроков, тренингов, внеурочных мероприятий и игровых программ, позволяющих школьникам приобретать опыт  нравственного поведения.</w:t>
      </w:r>
    </w:p>
    <w:p w14:paraId="7541828E" w14:textId="77777777" w:rsidR="00EC0721" w:rsidRPr="00D709BA" w:rsidRDefault="00EC0721" w:rsidP="004532E9">
      <w:pPr>
        <w:tabs>
          <w:tab w:val="left" w:leader="dot" w:pos="624"/>
        </w:tabs>
        <w:ind w:firstLine="339"/>
        <w:contextualSpacing/>
        <w:jc w:val="both"/>
        <w:rPr>
          <w:rStyle w:val="Zag11"/>
          <w:rFonts w:eastAsia="@Arial Unicode MS"/>
          <w:color w:val="000000"/>
        </w:rPr>
      </w:pPr>
      <w:r w:rsidRPr="00D709BA">
        <w:rPr>
          <w:rStyle w:val="Zag11"/>
          <w:rFonts w:eastAsia="@Arial Unicode MS"/>
          <w:color w:val="000000"/>
        </w:rPr>
        <w:t xml:space="preserve">Реализация программы предполагает формирование первоначального представления о базовых ценностях отечественной культуры в процессе проведения бесед, экскурсий, заочных путешествий, участия в творческой деятельности, такой, как театральные постановки, литературно-музыкальные композиции, художественные выставки, просмотр видеофильмов. </w:t>
      </w:r>
    </w:p>
    <w:p w14:paraId="6D3A6936" w14:textId="77777777" w:rsidR="00EC0721" w:rsidRPr="00D709BA" w:rsidRDefault="00EC0721" w:rsidP="004532E9">
      <w:pPr>
        <w:pStyle w:val="Osnova"/>
        <w:spacing w:line="240" w:lineRule="auto"/>
        <w:ind w:firstLine="340"/>
        <w:contextualSpacing/>
        <w:rPr>
          <w:rStyle w:val="Zag11"/>
          <w:rFonts w:eastAsia="@Arial Unicode MS" w:cs="Times New Roman"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Программа составлена на основе  следующих принципов духовно –нравственного развития и воспитания:</w:t>
      </w:r>
    </w:p>
    <w:p w14:paraId="74E31E8C" w14:textId="77777777" w:rsidR="00EC0721" w:rsidRPr="00D709BA" w:rsidRDefault="00EC0721" w:rsidP="004532E9">
      <w:pPr>
        <w:pStyle w:val="Osnova"/>
        <w:spacing w:line="240" w:lineRule="auto"/>
        <w:ind w:firstLine="340"/>
        <w:contextualSpacing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lang w:val="ru-RU"/>
        </w:rPr>
        <w:t>Принцип ориентации на идеал.</w:t>
      </w:r>
      <w:r w:rsidRPr="00D709BA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 xml:space="preserve"> </w:t>
      </w: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Идеал – это высшая ценность, совершенное состояние человека, семьи, школьного коллектива, социальной группы, общества, высшая норма нравственных отношений, превосходная степень нравственного представления о должном. Идеалы определяют смыслы воспитания, то, ради чего оно организуется. Идеалы сохраняются в традициях и служат основными ориентирами человеческой жизни, духовно-нравственного и социального развития личности. </w:t>
      </w:r>
    </w:p>
    <w:p w14:paraId="4817CA49" w14:textId="77777777" w:rsidR="00EC0721" w:rsidRPr="00D709BA" w:rsidRDefault="00EC0721" w:rsidP="004532E9">
      <w:pPr>
        <w:pStyle w:val="Osnova"/>
        <w:spacing w:line="240" w:lineRule="auto"/>
        <w:ind w:firstLine="340"/>
        <w:contextualSpacing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lang w:val="ru-RU"/>
        </w:rPr>
        <w:t>Аксиологический принцип</w:t>
      </w:r>
      <w:r w:rsidRPr="00D709BA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.</w:t>
      </w: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Ценности определяют основное содержание духовно-нравственного развития и воспитания личности младшего школьника. </w:t>
      </w:r>
      <w:r w:rsidRPr="00D709BA"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  <w:t>Принцип следования нравственному примеру</w:t>
      </w:r>
      <w:r w:rsidRPr="00D709BA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 xml:space="preserve">. </w:t>
      </w: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Следование примеру — ведущий метод нравственного воспитания. Содержание внеучебной и внешкольной деятельности должно быть наполнено примерами нравственного поведения. Пример как метод воспитания позволяет расширить нравственный опыт ребёнка, побудить его к внутреннему диалогу, пробудить в нём нравственную рефлексию, обеспечить возможность выбора при построении собственной системы ценностных отношений, продемонстрировать ребёнку реальную возможность следования идеалу в жизни. </w:t>
      </w:r>
    </w:p>
    <w:p w14:paraId="53B81BE0" w14:textId="77777777" w:rsidR="00EC0721" w:rsidRPr="00D709BA" w:rsidRDefault="00EC0721" w:rsidP="004532E9">
      <w:pPr>
        <w:pStyle w:val="Osnova"/>
        <w:spacing w:line="240" w:lineRule="auto"/>
        <w:ind w:firstLine="340"/>
        <w:contextualSpacing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lang w:val="ru-RU"/>
        </w:rPr>
        <w:t>Принцип идентификации (персонификации).</w:t>
      </w: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Идентификация — устойчивое отождествление себя со значимым другим, стремление быть похожим на него. В младшем школьном возрасте преобладает образно-эмоциональное восприятие действительности, развиты механизмы подражания, эмпатии, способность к идентификации. </w:t>
      </w:r>
    </w:p>
    <w:p w14:paraId="5912338B" w14:textId="77777777" w:rsidR="00EC0721" w:rsidRPr="00D709BA" w:rsidRDefault="00EC0721" w:rsidP="004532E9">
      <w:pPr>
        <w:pStyle w:val="Osnova"/>
        <w:spacing w:line="240" w:lineRule="auto"/>
        <w:ind w:firstLine="340"/>
        <w:contextualSpacing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lang w:val="ru-RU"/>
        </w:rPr>
        <w:t>Принцип диалогического об</w:t>
      </w:r>
      <w:r w:rsidRPr="00D709BA">
        <w:rPr>
          <w:rStyle w:val="Zag11"/>
          <w:rFonts w:ascii="Times New Roman" w:eastAsia="@Arial Unicode MS" w:hAnsi="Times New Roman" w:cs="Times New Roman"/>
          <w:b/>
          <w:i/>
          <w:iCs/>
          <w:sz w:val="24"/>
          <w:szCs w:val="24"/>
          <w:lang w:val="ru-RU"/>
        </w:rPr>
        <w:t>щения.</w:t>
      </w:r>
      <w:r w:rsidRPr="00D709BA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 xml:space="preserve"> </w:t>
      </w: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В формировании ценностных отношений </w:t>
      </w: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lastRenderedPageBreak/>
        <w:t>большую роль играет диалогическое общение младшего школьника со сверстниками, родителями (законными представителями), учителем и другими значимыми взрослыми. Выработка личностью собственной системы ценностей, поиск смысла жизни невозможны вне диалогического общения человека с другим человеком, ребёнка со значимым взрослым.</w:t>
      </w:r>
    </w:p>
    <w:p w14:paraId="2A504D2A" w14:textId="77777777" w:rsidR="00EC0721" w:rsidRPr="00D709BA" w:rsidRDefault="00EC0721" w:rsidP="004532E9">
      <w:pPr>
        <w:pStyle w:val="Osnova"/>
        <w:spacing w:line="240" w:lineRule="auto"/>
        <w:ind w:firstLine="340"/>
        <w:contextualSpacing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lang w:val="ru-RU"/>
        </w:rPr>
        <w:t>Принцип полисубъектности воспитания.</w:t>
      </w: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В современных условиях процесс развития и воспитания личности имеет полисубъектный, многомерно-деятельностный характер. Младший школьник включён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</w:t>
      </w:r>
    </w:p>
    <w:p w14:paraId="65AD0CC9" w14:textId="77777777" w:rsidR="00EC0721" w:rsidRPr="00D709BA" w:rsidRDefault="00EC0721" w:rsidP="004532E9">
      <w:pPr>
        <w:pStyle w:val="Osnova"/>
        <w:spacing w:line="240" w:lineRule="auto"/>
        <w:ind w:firstLine="340"/>
        <w:contextualSpacing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lang w:val="ru-RU"/>
        </w:rPr>
        <w:t>Принцип системно-деятельностной организации воспитания.</w:t>
      </w:r>
      <w:r w:rsidRPr="00D709BA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 xml:space="preserve"> </w:t>
      </w: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Воспитание, направленное на духовно-нравственное развитие обучающихся и поддерживаемое всем укладом школьной жизни, включает в себя организацию учебной, внеучебной, общественно значимой деятельности младших школьников. Интеграция содержания различных видов деятельности обучающихся в рамках программы их духовно-нравственного развития и воспитания осуществляется на основе воспитательных идеалов и ценностей. </w:t>
      </w:r>
    </w:p>
    <w:p w14:paraId="3AD074A1" w14:textId="77777777" w:rsidR="00EC0721" w:rsidRPr="00D709BA" w:rsidRDefault="00EC0721" w:rsidP="004532E9">
      <w:pPr>
        <w:pStyle w:val="Osnova"/>
        <w:spacing w:line="240" w:lineRule="auto"/>
        <w:ind w:firstLine="340"/>
        <w:contextualSpacing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Перечисленные принципы определяют концептуальную основу уклада школьной жизни. Сам по себе этот уклад формален. Придаёт ему жизненную, социальную, культурную, нравственную силу педагог.</w:t>
      </w:r>
    </w:p>
    <w:p w14:paraId="6A1716C2" w14:textId="77777777" w:rsidR="00BD2227" w:rsidRPr="00D709BA" w:rsidRDefault="00BD2227" w:rsidP="004532E9">
      <w:pPr>
        <w:pStyle w:val="Zag2"/>
        <w:spacing w:line="240" w:lineRule="auto"/>
        <w:contextualSpacing/>
        <w:jc w:val="left"/>
        <w:rPr>
          <w:rStyle w:val="Zag11"/>
          <w:rFonts w:eastAsia="@Arial Unicode MS"/>
          <w:lang w:val="ru-RU"/>
        </w:rPr>
      </w:pPr>
    </w:p>
    <w:p w14:paraId="12D0FB41" w14:textId="77777777" w:rsidR="00BD2227" w:rsidRPr="00D709BA" w:rsidRDefault="00BD2227" w:rsidP="004532E9">
      <w:pPr>
        <w:pStyle w:val="Zag2"/>
        <w:spacing w:line="240" w:lineRule="auto"/>
        <w:contextualSpacing/>
        <w:jc w:val="left"/>
        <w:rPr>
          <w:rStyle w:val="Zag11"/>
          <w:rFonts w:eastAsia="@Arial Unicode MS"/>
          <w:lang w:val="ru-RU"/>
        </w:rPr>
      </w:pPr>
    </w:p>
    <w:p w14:paraId="764399DE" w14:textId="77777777" w:rsidR="00EC0721" w:rsidRPr="00D709BA" w:rsidRDefault="00EC0721" w:rsidP="004532E9">
      <w:pPr>
        <w:pStyle w:val="Zag2"/>
        <w:spacing w:line="240" w:lineRule="auto"/>
        <w:contextualSpacing/>
        <w:rPr>
          <w:rStyle w:val="Zag11"/>
          <w:rFonts w:eastAsia="@Arial Unicode MS"/>
          <w:lang w:val="ru-RU"/>
        </w:rPr>
      </w:pPr>
      <w:r w:rsidRPr="00D709BA">
        <w:rPr>
          <w:rStyle w:val="Zag11"/>
          <w:rFonts w:eastAsia="@Arial Unicode MS"/>
          <w:lang w:val="ru-RU"/>
        </w:rPr>
        <w:t>Планируемые результаты  освоения обучающимися</w:t>
      </w:r>
    </w:p>
    <w:p w14:paraId="1A72CEC4" w14:textId="77777777" w:rsidR="00EC0721" w:rsidRPr="00D709BA" w:rsidRDefault="00EC0721" w:rsidP="004532E9">
      <w:pPr>
        <w:pStyle w:val="Zag2"/>
        <w:tabs>
          <w:tab w:val="left" w:leader="dot" w:pos="624"/>
        </w:tabs>
        <w:spacing w:line="240" w:lineRule="auto"/>
        <w:contextualSpacing/>
        <w:rPr>
          <w:rStyle w:val="Zag11"/>
          <w:rFonts w:eastAsia="@Arial Unicode MS"/>
          <w:lang w:val="ru-RU"/>
        </w:rPr>
      </w:pPr>
      <w:r w:rsidRPr="00D709BA">
        <w:rPr>
          <w:rStyle w:val="Zag11"/>
          <w:rFonts w:eastAsia="@Arial Unicode MS"/>
          <w:lang w:val="ru-RU"/>
        </w:rPr>
        <w:t>программы внеурочной де</w:t>
      </w:r>
      <w:r w:rsidR="00505CA0" w:rsidRPr="00D709BA">
        <w:rPr>
          <w:rStyle w:val="Zag11"/>
          <w:rFonts w:eastAsia="@Arial Unicode MS"/>
          <w:lang w:val="ru-RU"/>
        </w:rPr>
        <w:t>ятельности «Школа вежливых наук</w:t>
      </w:r>
      <w:r w:rsidRPr="00D709BA">
        <w:rPr>
          <w:rStyle w:val="Zag11"/>
          <w:rFonts w:eastAsia="@Arial Unicode MS"/>
          <w:lang w:val="ru-RU"/>
        </w:rPr>
        <w:t>»</w:t>
      </w:r>
    </w:p>
    <w:p w14:paraId="4172E515" w14:textId="77777777" w:rsidR="00EC0721" w:rsidRPr="00D709BA" w:rsidRDefault="00EC0721" w:rsidP="004532E9">
      <w:pPr>
        <w:pStyle w:val="Osnova"/>
        <w:tabs>
          <w:tab w:val="left" w:leader="dot" w:pos="624"/>
        </w:tabs>
        <w:spacing w:line="240" w:lineRule="auto"/>
        <w:contextualSpacing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Воспитание нравственных чувств и этического сознания  у младших школьников как направление духовно</w:t>
      </w: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noBreakHyphen/>
        <w:t>нравственного развития и воспитания обучающихся должно обеспечивать присвоение ими соответствующих ценностей, формирование знаний, начальных представлений, опыта эмоционально-ценностного постижения действительности и общественного действия в контексте становления идентичности гражданина России.</w:t>
      </w:r>
    </w:p>
    <w:p w14:paraId="6FCB3316" w14:textId="77777777" w:rsidR="00EC0721" w:rsidRPr="00D709BA" w:rsidRDefault="00EC0721" w:rsidP="004532E9">
      <w:pPr>
        <w:pStyle w:val="Osnova"/>
        <w:tabs>
          <w:tab w:val="left" w:leader="dot" w:pos="624"/>
        </w:tabs>
        <w:spacing w:line="240" w:lineRule="auto"/>
        <w:contextualSpacing/>
        <w:rPr>
          <w:rStyle w:val="Zag11"/>
          <w:rFonts w:eastAsia="@Arial Unicode MS" w:cs="Times New Roman"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 ходе реализации программы «</w:t>
      </w:r>
      <w:r w:rsidR="00505CA0" w:rsidRPr="00D709BA">
        <w:rPr>
          <w:rStyle w:val="Zag11"/>
          <w:rFonts w:eastAsia="@Arial Unicode MS"/>
          <w:sz w:val="24"/>
          <w:szCs w:val="24"/>
          <w:lang w:val="ru-RU"/>
        </w:rPr>
        <w:t>Школа вежливых наук</w:t>
      </w: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» будет обеспечено достижение обучающимися </w:t>
      </w:r>
      <w:r w:rsidRPr="00D709BA">
        <w:rPr>
          <w:rStyle w:val="Zag11"/>
          <w:rFonts w:eastAsia="@Arial Unicode MS"/>
          <w:sz w:val="24"/>
          <w:szCs w:val="24"/>
          <w:lang w:val="ru-RU"/>
        </w:rPr>
        <w:t>воспитательных результатов  и эффектов.</w:t>
      </w:r>
    </w:p>
    <w:p w14:paraId="6173D8BD" w14:textId="77777777" w:rsidR="00EC0721" w:rsidRPr="00D709BA" w:rsidRDefault="00EC0721" w:rsidP="004532E9">
      <w:pPr>
        <w:pStyle w:val="Osnova"/>
        <w:tabs>
          <w:tab w:val="left" w:leader="dot" w:pos="624"/>
        </w:tabs>
        <w:spacing w:line="240" w:lineRule="auto"/>
        <w:contextualSpacing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Воспитательные результаты распределяются по трём уровням.</w:t>
      </w:r>
    </w:p>
    <w:p w14:paraId="344EAD57" w14:textId="77777777" w:rsidR="00EC0721" w:rsidRPr="00D709BA" w:rsidRDefault="00EC0721" w:rsidP="004532E9">
      <w:pPr>
        <w:pStyle w:val="Osnova"/>
        <w:tabs>
          <w:tab w:val="left" w:leader="dot" w:pos="624"/>
        </w:tabs>
        <w:spacing w:line="240" w:lineRule="auto"/>
        <w:contextualSpacing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Первый уровень результатов</w:t>
      </w: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— приобретение обучающимися социальных знаний (о нравственных  нормах,  социально одобряемых и не одобряемых формах поведения в обществе и·т.·п.),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 как значимыми для него носителями положительного социального знания и повседневного опыта.</w:t>
      </w:r>
    </w:p>
    <w:p w14:paraId="495CC4E9" w14:textId="77777777" w:rsidR="00EC0721" w:rsidRPr="00D709BA" w:rsidRDefault="00EC0721" w:rsidP="004532E9">
      <w:pPr>
        <w:pStyle w:val="Osnova"/>
        <w:tabs>
          <w:tab w:val="left" w:leader="dot" w:pos="624"/>
        </w:tabs>
        <w:spacing w:line="240" w:lineRule="auto"/>
        <w:contextualSpacing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Второй уровень результатов</w:t>
      </w: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— 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 е. в защищённой, дружественной среде, в которой ребёнок получает первое практическое подтверждение приобретённых социальных знаний, начинает их ценить.</w:t>
      </w:r>
    </w:p>
    <w:p w14:paraId="06FB047A" w14:textId="77777777" w:rsidR="00EC0721" w:rsidRPr="00D709BA" w:rsidRDefault="00EC0721" w:rsidP="004532E9">
      <w:pPr>
        <w:pStyle w:val="Osnova"/>
        <w:tabs>
          <w:tab w:val="left" w:leader="dot" w:pos="624"/>
        </w:tabs>
        <w:spacing w:line="240" w:lineRule="auto"/>
        <w:contextualSpacing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Третий уровень результатов</w:t>
      </w: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— получение обучающимся начального  опыта самостоятельного общественного действия, формирование у младшего школьника социально приемлемых моделей поведения. Только в самостоятельном общественном действии человек действительно становится 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общественной среде.</w:t>
      </w:r>
    </w:p>
    <w:p w14:paraId="66E76A06" w14:textId="77777777" w:rsidR="00EC0721" w:rsidRPr="00D709BA" w:rsidRDefault="00EC0721" w:rsidP="004532E9">
      <w:pPr>
        <w:pStyle w:val="Osnova"/>
        <w:tabs>
          <w:tab w:val="left" w:leader="dot" w:pos="624"/>
        </w:tabs>
        <w:spacing w:line="240" w:lineRule="auto"/>
        <w:contextualSpacing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С переходом от одного уровня результатов к другому существенно возрастают </w:t>
      </w: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lastRenderedPageBreak/>
        <w:t>воспитательные эффекты:</w:t>
      </w:r>
    </w:p>
    <w:p w14:paraId="56DB60BD" w14:textId="77777777" w:rsidR="00EC0721" w:rsidRPr="00D709BA" w:rsidRDefault="00EC0721" w:rsidP="004532E9">
      <w:pPr>
        <w:tabs>
          <w:tab w:val="left" w:leader="dot" w:pos="624"/>
        </w:tabs>
        <w:ind w:firstLine="339"/>
        <w:contextualSpacing/>
        <w:jc w:val="both"/>
        <w:rPr>
          <w:rStyle w:val="Zag11"/>
          <w:rFonts w:eastAsia="@Arial Unicode MS"/>
          <w:color w:val="000000"/>
        </w:rPr>
      </w:pPr>
      <w:r w:rsidRPr="00D709BA">
        <w:rPr>
          <w:rStyle w:val="Zag11"/>
          <w:rFonts w:eastAsia="@Arial Unicode MS"/>
          <w:color w:val="000000"/>
        </w:rPr>
        <w:t>·на первом уровне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14:paraId="391B1677" w14:textId="77777777" w:rsidR="00EC0721" w:rsidRPr="00D709BA" w:rsidRDefault="00EC0721" w:rsidP="004532E9">
      <w:pPr>
        <w:tabs>
          <w:tab w:val="left" w:leader="dot" w:pos="624"/>
        </w:tabs>
        <w:ind w:firstLine="339"/>
        <w:contextualSpacing/>
        <w:jc w:val="both"/>
        <w:rPr>
          <w:rStyle w:val="Zag11"/>
          <w:rFonts w:eastAsia="@Arial Unicode MS"/>
          <w:color w:val="000000"/>
        </w:rPr>
      </w:pPr>
      <w:r w:rsidRPr="00D709BA">
        <w:rPr>
          <w:rStyle w:val="Zag11"/>
          <w:rFonts w:eastAsia="@Arial Unicode MS"/>
          <w:color w:val="000000"/>
        </w:rPr>
        <w:t>·на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поступков;</w:t>
      </w:r>
    </w:p>
    <w:p w14:paraId="5F39AAF8" w14:textId="77777777" w:rsidR="00EC0721" w:rsidRPr="00D709BA" w:rsidRDefault="00EC0721" w:rsidP="004532E9">
      <w:pPr>
        <w:pStyle w:val="Osnova"/>
        <w:tabs>
          <w:tab w:val="left" w:leader="dot" w:pos="624"/>
        </w:tabs>
        <w:spacing w:line="240" w:lineRule="auto"/>
        <w:contextualSpacing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·на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жизни.</w:t>
      </w:r>
    </w:p>
    <w:p w14:paraId="4260E0D5" w14:textId="77777777" w:rsidR="00EC0721" w:rsidRPr="00D709BA" w:rsidRDefault="00EC0721" w:rsidP="004532E9">
      <w:pPr>
        <w:pStyle w:val="Osnova"/>
        <w:tabs>
          <w:tab w:val="left" w:leader="dot" w:pos="624"/>
        </w:tabs>
        <w:spacing w:line="240" w:lineRule="auto"/>
        <w:contextualSpacing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Переход от одного уровня воспитательных результатов к другому должен быть последовательным, постепенным, это необходимо учитывать при организации воспитания  социализации младших школьников.</w:t>
      </w:r>
    </w:p>
    <w:p w14:paraId="199E2512" w14:textId="77777777" w:rsidR="00EC0721" w:rsidRPr="00D709BA" w:rsidRDefault="00EC0721" w:rsidP="004532E9">
      <w:pPr>
        <w:pStyle w:val="Osnova"/>
        <w:tabs>
          <w:tab w:val="left" w:leader="dot" w:pos="624"/>
        </w:tabs>
        <w:spacing w:line="240" w:lineRule="auto"/>
        <w:contextualSpacing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 первом классе дети особенно восприимчивы к новому социальному знанию, стремятся понять новую для них школьную реальность. Задача педагога поддерживать эту тенденцию, способствовать используемыми им воспитательными формами достижению ребенком первого уровня результатов.</w:t>
      </w:r>
    </w:p>
    <w:p w14:paraId="6300E746" w14:textId="77777777" w:rsidR="00EC0721" w:rsidRPr="00D709BA" w:rsidRDefault="00EC0721" w:rsidP="004532E9">
      <w:pPr>
        <w:pStyle w:val="Osnova"/>
        <w:tabs>
          <w:tab w:val="left" w:leader="dot" w:pos="624"/>
        </w:tabs>
        <w:spacing w:line="240" w:lineRule="auto"/>
        <w:contextualSpacing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Во втором и третьем классе, как правило, набирает силу процесс развития детского коллектива, резко активизируется межличностное взаимодействие  младших школьников друг с другом, что создает благоприятную ситуацию для достижения второго уровня  воспитательных результатов. К четвертому классу у младшего школьника появляется   реальная возможность выхода в пространство общественного действия, то есть достижение третьего уровня воспитательных результатов.</w:t>
      </w:r>
    </w:p>
    <w:p w14:paraId="34B54A10" w14:textId="77777777" w:rsidR="00EC0721" w:rsidRPr="00D709BA" w:rsidRDefault="00EC0721" w:rsidP="004532E9">
      <w:pPr>
        <w:pStyle w:val="Osnova"/>
        <w:tabs>
          <w:tab w:val="left" w:leader="dot" w:pos="624"/>
        </w:tabs>
        <w:spacing w:line="240" w:lineRule="auto"/>
        <w:contextualSpacing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Достижение трёх уровней воспитательных результатов обеспечивает появление значимых </w:t>
      </w:r>
      <w:r w:rsidRPr="00D709BA"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  <w:t>эффектов</w:t>
      </w:r>
      <w:r w:rsidRPr="00D709B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духовно-нравственного развития и воспитания обучающихся — формирование основ российской идентичности, присвоение базовых национальных ценностей, развитие нравственного самосознания, укрепление духовного и социально-психологического здоровья, позитивного отношения к жизни, доверия к людям и обществу и т. д.</w:t>
      </w:r>
    </w:p>
    <w:p w14:paraId="29E7154A" w14:textId="77777777" w:rsidR="005B00F4" w:rsidRDefault="005B00F4" w:rsidP="004532E9">
      <w:pPr>
        <w:contextualSpacing/>
        <w:jc w:val="both"/>
        <w:rPr>
          <w:b/>
          <w:iCs/>
        </w:rPr>
      </w:pPr>
    </w:p>
    <w:p w14:paraId="21288AAE" w14:textId="77777777" w:rsidR="00EC0721" w:rsidRPr="00D709BA" w:rsidRDefault="00EC0721" w:rsidP="004532E9">
      <w:pPr>
        <w:contextualSpacing/>
        <w:jc w:val="both"/>
        <w:rPr>
          <w:b/>
          <w:iCs/>
        </w:rPr>
      </w:pPr>
      <w:r w:rsidRPr="00D709BA">
        <w:rPr>
          <w:b/>
          <w:iCs/>
        </w:rPr>
        <w:t xml:space="preserve">В результате прохождения программного материала  </w:t>
      </w:r>
      <w:r w:rsidRPr="00D709BA">
        <w:rPr>
          <w:b/>
          <w:bCs/>
          <w:iCs/>
        </w:rPr>
        <w:t>к концу 1 класса</w:t>
      </w:r>
      <w:r w:rsidRPr="00D709BA">
        <w:rPr>
          <w:b/>
          <w:iCs/>
        </w:rPr>
        <w:t xml:space="preserve"> обучающиеся  должны знать:</w:t>
      </w:r>
    </w:p>
    <w:p w14:paraId="2B5D0409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1. Отличие понятий «этика» и «этикет».</w:t>
      </w:r>
    </w:p>
    <w:p w14:paraId="2A70AA68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2. Правила вежливости и красивых манер.</w:t>
      </w:r>
    </w:p>
    <w:p w14:paraId="3F462927" w14:textId="77777777" w:rsidR="00EC0721" w:rsidRPr="00D709BA" w:rsidRDefault="00EC0721" w:rsidP="004532E9">
      <w:pPr>
        <w:ind w:firstLine="709"/>
        <w:contextualSpacing/>
        <w:jc w:val="both"/>
      </w:pPr>
      <w:r w:rsidRPr="00D709BA">
        <w:t xml:space="preserve">3. Заповеди и соответствующие притчи. </w:t>
      </w:r>
    </w:p>
    <w:p w14:paraId="01A5A10D" w14:textId="77777777" w:rsidR="00EC0721" w:rsidRPr="00D709BA" w:rsidRDefault="00EC0721" w:rsidP="004532E9">
      <w:pPr>
        <w:ind w:firstLine="709"/>
        <w:contextualSpacing/>
        <w:jc w:val="both"/>
        <w:rPr>
          <w:b/>
          <w:iCs/>
        </w:rPr>
      </w:pPr>
      <w:r w:rsidRPr="00D709BA">
        <w:rPr>
          <w:b/>
          <w:iCs/>
        </w:rPr>
        <w:t>Уметь:</w:t>
      </w:r>
    </w:p>
    <w:p w14:paraId="4A202812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1. Уважать себя, верить в свои силы и творческие возмож</w:t>
      </w:r>
      <w:r w:rsidRPr="00D709BA">
        <w:softHyphen/>
        <w:t>ности, признавая это право и за другими.</w:t>
      </w:r>
    </w:p>
    <w:p w14:paraId="4EAE04CB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2. Соблюдать этикет за столом, вести себя достойно в обще</w:t>
      </w:r>
      <w:r w:rsidRPr="00D709BA">
        <w:softHyphen/>
        <w:t>ственных местах.</w:t>
      </w:r>
    </w:p>
    <w:p w14:paraId="04FAC547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3. Придерживаться «золотого правила» в общении с други</w:t>
      </w:r>
      <w:r w:rsidRPr="00D709BA">
        <w:softHyphen/>
        <w:t>ми.</w:t>
      </w:r>
    </w:p>
    <w:p w14:paraId="236EECFE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4. Быть доброжелательными.</w:t>
      </w:r>
    </w:p>
    <w:p w14:paraId="71868897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5. Соблюдать заповеди.</w:t>
      </w:r>
    </w:p>
    <w:p w14:paraId="5132EB29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6. Сострадать животным, не обижать их.</w:t>
      </w:r>
    </w:p>
    <w:p w14:paraId="297469B9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7. Придерживаться режима дня, уметь организовать свой труд дома.</w:t>
      </w:r>
    </w:p>
    <w:p w14:paraId="7208B246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8. Быть опрятными, соблюдать порядок на своем рабочем месте, содержать в чистоте свои книги и тетради.</w:t>
      </w:r>
    </w:p>
    <w:p w14:paraId="52AC1FFD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9. Не забывать дома школьные принадлежности, книги, тетради, необходимые для уроков по расписанию.</w:t>
      </w:r>
    </w:p>
    <w:p w14:paraId="305410CA" w14:textId="77777777" w:rsidR="00EC0721" w:rsidRPr="00D709BA" w:rsidRDefault="00EC0721" w:rsidP="004532E9">
      <w:pPr>
        <w:contextualSpacing/>
        <w:jc w:val="both"/>
        <w:rPr>
          <w:b/>
          <w:iCs/>
        </w:rPr>
      </w:pPr>
      <w:r w:rsidRPr="00D709BA">
        <w:rPr>
          <w:b/>
          <w:iCs/>
        </w:rPr>
        <w:t xml:space="preserve">В результате прохождения программного материала  </w:t>
      </w:r>
      <w:r w:rsidRPr="00D709BA">
        <w:rPr>
          <w:b/>
          <w:bCs/>
          <w:iCs/>
        </w:rPr>
        <w:t>к концу 2 класса</w:t>
      </w:r>
      <w:r w:rsidRPr="00D709BA">
        <w:rPr>
          <w:b/>
          <w:iCs/>
        </w:rPr>
        <w:t xml:space="preserve"> обучающиеся  должны знать:</w:t>
      </w:r>
    </w:p>
    <w:p w14:paraId="2414F418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1. Требования этикета к устному и письменному приглаше</w:t>
      </w:r>
      <w:r w:rsidRPr="00D709BA">
        <w:softHyphen/>
        <w:t>нию и общению с гостями.</w:t>
      </w:r>
    </w:p>
    <w:p w14:paraId="52E506F9" w14:textId="77777777" w:rsidR="00EC0721" w:rsidRPr="00D709BA" w:rsidRDefault="00FE3E2B" w:rsidP="004532E9">
      <w:pPr>
        <w:ind w:firstLine="709"/>
        <w:contextualSpacing/>
        <w:jc w:val="both"/>
      </w:pPr>
      <w:r w:rsidRPr="00D709BA">
        <w:t>2. П</w:t>
      </w:r>
      <w:r w:rsidR="00EC0721" w:rsidRPr="00D709BA">
        <w:t>равила этикета.</w:t>
      </w:r>
    </w:p>
    <w:p w14:paraId="37495886" w14:textId="77777777" w:rsidR="00EC0721" w:rsidRPr="00D709BA" w:rsidRDefault="00EC0721" w:rsidP="004532E9">
      <w:pPr>
        <w:ind w:firstLine="709"/>
        <w:contextualSpacing/>
        <w:jc w:val="both"/>
      </w:pPr>
      <w:r w:rsidRPr="00D709BA">
        <w:lastRenderedPageBreak/>
        <w:t>3. О доброте и жестокости, уважительном отношении к старшим и высокомерии, отражённом в сказках</w:t>
      </w:r>
      <w:r w:rsidR="005B00F4">
        <w:t xml:space="preserve"> </w:t>
      </w:r>
      <w:r w:rsidRPr="00D709BA">
        <w:t xml:space="preserve"> («Пре</w:t>
      </w:r>
      <w:r w:rsidRPr="00D709BA">
        <w:softHyphen/>
        <w:t>данный друг» О. Уайльда, «Мешок яблок» В. Сутеева, «Девочка, наступившая на хлеб» Г. X. Андерсена).</w:t>
      </w:r>
    </w:p>
    <w:p w14:paraId="13D5CCE5" w14:textId="77777777" w:rsidR="00EC0721" w:rsidRPr="00D709BA" w:rsidRDefault="00EC0721" w:rsidP="004532E9">
      <w:pPr>
        <w:ind w:firstLine="709"/>
        <w:contextualSpacing/>
        <w:jc w:val="both"/>
      </w:pPr>
      <w:r w:rsidRPr="00D709BA">
        <w:t xml:space="preserve">4. Афоризмы. </w:t>
      </w:r>
    </w:p>
    <w:p w14:paraId="0C223A39" w14:textId="77777777" w:rsidR="00EC0721" w:rsidRPr="00D709BA" w:rsidRDefault="00EC0721" w:rsidP="004532E9">
      <w:pPr>
        <w:ind w:firstLine="709"/>
        <w:contextualSpacing/>
        <w:jc w:val="both"/>
        <w:rPr>
          <w:b/>
          <w:iCs/>
        </w:rPr>
      </w:pPr>
      <w:r w:rsidRPr="00D709BA">
        <w:rPr>
          <w:b/>
          <w:iCs/>
        </w:rPr>
        <w:t>Умет</w:t>
      </w:r>
      <w:r w:rsidRPr="00D709BA">
        <w:t>.</w:t>
      </w:r>
    </w:p>
    <w:p w14:paraId="182045B2" w14:textId="77777777" w:rsidR="00EC0721" w:rsidRPr="00D709BA" w:rsidRDefault="00FE3E2B" w:rsidP="004532E9">
      <w:pPr>
        <w:ind w:firstLine="709"/>
        <w:contextualSpacing/>
        <w:jc w:val="both"/>
      </w:pPr>
      <w:r w:rsidRPr="00D709BA">
        <w:t>1</w:t>
      </w:r>
      <w:r w:rsidR="00EC0721" w:rsidRPr="00D709BA">
        <w:t>. Соблюдать этикет в театре, кино, на выставке, в музее, на улице.</w:t>
      </w:r>
    </w:p>
    <w:p w14:paraId="291E7EDA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3. Выполнять общение.</w:t>
      </w:r>
    </w:p>
    <w:p w14:paraId="11F54C16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4. Написать приглашение, встречать гостей, развлекать их, правильно вести себя в гостях, дарить и принимать по</w:t>
      </w:r>
      <w:r w:rsidRPr="00D709BA">
        <w:softHyphen/>
        <w:t>дарки.</w:t>
      </w:r>
    </w:p>
    <w:p w14:paraId="0A74A822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5. Исполнять ментальную зарядку как один из способов са</w:t>
      </w:r>
      <w:r w:rsidRPr="00D709BA">
        <w:softHyphen/>
        <w:t>моконтроля в самовоспитании.</w:t>
      </w:r>
    </w:p>
    <w:p w14:paraId="3862E669" w14:textId="77777777" w:rsidR="005B00F4" w:rsidRDefault="005B00F4" w:rsidP="004532E9">
      <w:pPr>
        <w:contextualSpacing/>
        <w:jc w:val="both"/>
        <w:rPr>
          <w:b/>
          <w:iCs/>
        </w:rPr>
      </w:pPr>
    </w:p>
    <w:p w14:paraId="452E1D9D" w14:textId="77777777" w:rsidR="00EC0721" w:rsidRPr="00D709BA" w:rsidRDefault="00EC0721" w:rsidP="004532E9">
      <w:pPr>
        <w:contextualSpacing/>
        <w:jc w:val="both"/>
        <w:rPr>
          <w:b/>
          <w:iCs/>
        </w:rPr>
      </w:pPr>
      <w:r w:rsidRPr="00D709BA">
        <w:rPr>
          <w:b/>
          <w:iCs/>
        </w:rPr>
        <w:t xml:space="preserve">В результате прохождения программного материала  </w:t>
      </w:r>
      <w:r w:rsidRPr="00D709BA">
        <w:rPr>
          <w:b/>
          <w:bCs/>
          <w:iCs/>
        </w:rPr>
        <w:t>к концу 3 класса</w:t>
      </w:r>
      <w:r w:rsidRPr="00D709BA">
        <w:rPr>
          <w:b/>
          <w:iCs/>
        </w:rPr>
        <w:t xml:space="preserve"> обучающиеся  должны знать:</w:t>
      </w:r>
    </w:p>
    <w:p w14:paraId="1532F737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1. Ранее изучен</w:t>
      </w:r>
      <w:r w:rsidR="00FE3E2B" w:rsidRPr="00D709BA">
        <w:t xml:space="preserve">ные </w:t>
      </w:r>
      <w:r w:rsidRPr="00D709BA">
        <w:t xml:space="preserve"> афоризмы.</w:t>
      </w:r>
    </w:p>
    <w:p w14:paraId="5F42B106" w14:textId="77777777" w:rsidR="00EC0721" w:rsidRPr="00D709BA" w:rsidRDefault="00EC0721" w:rsidP="004532E9">
      <w:pPr>
        <w:ind w:firstLine="709"/>
        <w:contextualSpacing/>
        <w:jc w:val="both"/>
      </w:pPr>
      <w:r w:rsidRPr="00D709BA">
        <w:t xml:space="preserve">2. Каким должен быть воспитанный человек. </w:t>
      </w:r>
    </w:p>
    <w:p w14:paraId="1C8E2E4A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3. Требования этикета к разговору, в том числе к разговору по телефону.</w:t>
      </w:r>
    </w:p>
    <w:p w14:paraId="15929112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4. Краткое содержание прочитанных на уроках притч и сказок в подтверждении своих нравственных убежде</w:t>
      </w:r>
      <w:r w:rsidRPr="00D709BA">
        <w:softHyphen/>
        <w:t>ний.</w:t>
      </w:r>
    </w:p>
    <w:p w14:paraId="32D41E41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5. Пословицы о дружбе, верности данному слову, добро</w:t>
      </w:r>
      <w:r w:rsidRPr="00D709BA">
        <w:softHyphen/>
        <w:t>те, благодарности.</w:t>
      </w:r>
    </w:p>
    <w:p w14:paraId="0E997EBB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6. Правила вежливого отказа, несогласия. Как обращать</w:t>
      </w:r>
      <w:r w:rsidRPr="00D709BA">
        <w:softHyphen/>
        <w:t>ся к разным людям.</w:t>
      </w:r>
    </w:p>
    <w:p w14:paraId="319F7A9D" w14:textId="77777777" w:rsidR="00EC0721" w:rsidRPr="00D709BA" w:rsidRDefault="00EC0721" w:rsidP="004532E9">
      <w:pPr>
        <w:ind w:firstLine="709"/>
        <w:contextualSpacing/>
        <w:jc w:val="both"/>
        <w:rPr>
          <w:b/>
          <w:iCs/>
        </w:rPr>
      </w:pPr>
      <w:r w:rsidRPr="00D709BA">
        <w:rPr>
          <w:b/>
          <w:iCs/>
        </w:rPr>
        <w:t>Уметь:</w:t>
      </w:r>
    </w:p>
    <w:p w14:paraId="4E2FB918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1. Соблюдать правила вежливости и красивых манер.</w:t>
      </w:r>
    </w:p>
    <w:p w14:paraId="17DCA251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2. На практике применять методы самовоспитания и са</w:t>
      </w:r>
      <w:r w:rsidRPr="00D709BA">
        <w:softHyphen/>
        <w:t>моконтроля.</w:t>
      </w:r>
    </w:p>
    <w:p w14:paraId="064BB3AD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3. Уметь разговаривать по телефону, соблюдая правила этикета.</w:t>
      </w:r>
    </w:p>
    <w:p w14:paraId="2138BACF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4. Уважать чужое мнение, будучи несогласным с ним.</w:t>
      </w:r>
    </w:p>
    <w:p w14:paraId="18634B34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5. Проявлять тактичность и доброжелательность в обще</w:t>
      </w:r>
      <w:r w:rsidRPr="00D709BA">
        <w:softHyphen/>
        <w:t>нии.</w:t>
      </w:r>
    </w:p>
    <w:p w14:paraId="3448BF9E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6. Быть сострадательными к чужому горю.</w:t>
      </w:r>
    </w:p>
    <w:p w14:paraId="65EBCCF0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7. Не обижать животных и птиц.</w:t>
      </w:r>
    </w:p>
    <w:p w14:paraId="22220A67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8. Различать добро и зло, давать правильную оценку по</w:t>
      </w:r>
      <w:r w:rsidRPr="00D709BA">
        <w:softHyphen/>
        <w:t>ступков литературных героев, уметь мысленно ставить себя в аналогичную ситуацию.</w:t>
      </w:r>
    </w:p>
    <w:p w14:paraId="0EF5C486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9. Проявлять положительные моральные качества в дос</w:t>
      </w:r>
      <w:r w:rsidRPr="00D709BA">
        <w:softHyphen/>
        <w:t>тойном поведении, поступках.</w:t>
      </w:r>
    </w:p>
    <w:p w14:paraId="0580F784" w14:textId="77777777" w:rsidR="00EC0721" w:rsidRPr="00D709BA" w:rsidRDefault="00EC0721" w:rsidP="004532E9">
      <w:pPr>
        <w:contextualSpacing/>
        <w:jc w:val="both"/>
        <w:rPr>
          <w:b/>
          <w:iCs/>
        </w:rPr>
      </w:pPr>
      <w:r w:rsidRPr="00D709BA">
        <w:rPr>
          <w:b/>
          <w:iCs/>
        </w:rPr>
        <w:t xml:space="preserve">В результате прохождения программного материала  </w:t>
      </w:r>
      <w:r w:rsidRPr="00D709BA">
        <w:rPr>
          <w:b/>
          <w:bCs/>
          <w:iCs/>
        </w:rPr>
        <w:t>к концу 4 класса</w:t>
      </w:r>
      <w:r w:rsidRPr="00D709BA">
        <w:rPr>
          <w:b/>
          <w:iCs/>
        </w:rPr>
        <w:t xml:space="preserve"> обучающиеся  должны знать:</w:t>
      </w:r>
    </w:p>
    <w:p w14:paraId="3FA42439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1.  Правила этики и культуры речи.</w:t>
      </w:r>
    </w:p>
    <w:p w14:paraId="170E6B10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2. Требования к манерам, чем отличается корректное по</w:t>
      </w:r>
      <w:r w:rsidRPr="00D709BA">
        <w:softHyphen/>
        <w:t>ведение от галантного.</w:t>
      </w:r>
    </w:p>
    <w:p w14:paraId="1F2DFBD0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3. Об источниках наших нравственных знаний.</w:t>
      </w:r>
    </w:p>
    <w:p w14:paraId="42221A7A" w14:textId="77777777" w:rsidR="00EC0721" w:rsidRPr="00D709BA" w:rsidRDefault="00EC0721" w:rsidP="004532E9">
      <w:pPr>
        <w:ind w:firstLine="709"/>
        <w:contextualSpacing/>
        <w:jc w:val="both"/>
      </w:pPr>
      <w:r w:rsidRPr="00D709BA">
        <w:t>4. О совести как основе нравственности.</w:t>
      </w:r>
    </w:p>
    <w:p w14:paraId="315E91D6" w14:textId="77777777" w:rsidR="00EC0721" w:rsidRPr="00D709BA" w:rsidRDefault="00FE3E2B" w:rsidP="004532E9">
      <w:pPr>
        <w:ind w:firstLine="709"/>
        <w:contextualSpacing/>
        <w:jc w:val="both"/>
      </w:pPr>
      <w:r w:rsidRPr="00D709BA">
        <w:t>5</w:t>
      </w:r>
      <w:r w:rsidR="00EC0721" w:rsidRPr="00D709BA">
        <w:t>. Стихотворения о родине (на выбор).</w:t>
      </w:r>
    </w:p>
    <w:p w14:paraId="140D9E94" w14:textId="77777777" w:rsidR="00EC0721" w:rsidRPr="00D709BA" w:rsidRDefault="00FE3E2B" w:rsidP="004532E9">
      <w:pPr>
        <w:ind w:firstLine="709"/>
        <w:contextualSpacing/>
        <w:jc w:val="both"/>
      </w:pPr>
      <w:r w:rsidRPr="00D709BA">
        <w:t>6</w:t>
      </w:r>
      <w:r w:rsidR="00EC0721" w:rsidRPr="00D709BA">
        <w:t>.  Афоризмы.</w:t>
      </w:r>
    </w:p>
    <w:p w14:paraId="69895374" w14:textId="77777777" w:rsidR="00EC0721" w:rsidRPr="00D709BA" w:rsidRDefault="00FE3E2B" w:rsidP="004532E9">
      <w:pPr>
        <w:ind w:firstLine="709"/>
        <w:contextualSpacing/>
        <w:jc w:val="both"/>
      </w:pPr>
      <w:r w:rsidRPr="00D709BA">
        <w:t>7</w:t>
      </w:r>
      <w:r w:rsidR="00EC0721" w:rsidRPr="00D709BA">
        <w:t>. О пользе терпения, выдержки, умения предвидеть по</w:t>
      </w:r>
      <w:r w:rsidR="00EC0721" w:rsidRPr="00D709BA">
        <w:softHyphen/>
        <w:t>следствие своих поступков.</w:t>
      </w:r>
    </w:p>
    <w:p w14:paraId="5453721D" w14:textId="77777777" w:rsidR="00EC0721" w:rsidRPr="00D709BA" w:rsidRDefault="00EC0721" w:rsidP="004532E9">
      <w:pPr>
        <w:ind w:firstLine="709"/>
        <w:contextualSpacing/>
        <w:jc w:val="both"/>
        <w:rPr>
          <w:b/>
          <w:iCs/>
        </w:rPr>
      </w:pPr>
      <w:r w:rsidRPr="00D709BA">
        <w:rPr>
          <w:b/>
          <w:iCs/>
        </w:rPr>
        <w:t>Уметь:</w:t>
      </w:r>
    </w:p>
    <w:p w14:paraId="204DAEBC" w14:textId="77777777" w:rsidR="00EC0721" w:rsidRPr="00D709BA" w:rsidRDefault="00EC0721" w:rsidP="004532E9">
      <w:pPr>
        <w:numPr>
          <w:ilvl w:val="0"/>
          <w:numId w:val="25"/>
        </w:numPr>
        <w:contextualSpacing/>
        <w:jc w:val="both"/>
      </w:pPr>
      <w:r w:rsidRPr="00D709BA">
        <w:t>Различать хорошие и плохие поступки.</w:t>
      </w:r>
    </w:p>
    <w:p w14:paraId="5F3520DC" w14:textId="77777777" w:rsidR="00EC0721" w:rsidRPr="00D709BA" w:rsidRDefault="00EC0721" w:rsidP="004532E9">
      <w:pPr>
        <w:numPr>
          <w:ilvl w:val="0"/>
          <w:numId w:val="25"/>
        </w:numPr>
        <w:contextualSpacing/>
        <w:jc w:val="both"/>
      </w:pPr>
      <w:r w:rsidRPr="00D709BA">
        <w:t>Воплощать свои этические знания в повседневном по</w:t>
      </w:r>
      <w:r w:rsidRPr="00D709BA">
        <w:softHyphen/>
        <w:t>ведении, в привычках.</w:t>
      </w:r>
    </w:p>
    <w:p w14:paraId="143A8B77" w14:textId="77777777" w:rsidR="00EC0721" w:rsidRPr="00D709BA" w:rsidRDefault="00EC0721" w:rsidP="004532E9">
      <w:pPr>
        <w:numPr>
          <w:ilvl w:val="0"/>
          <w:numId w:val="25"/>
        </w:numPr>
        <w:contextualSpacing/>
        <w:jc w:val="both"/>
      </w:pPr>
      <w:r w:rsidRPr="00D709BA">
        <w:t>Уважительно относиться к родителям, старшим, сверстникам и младшим.</w:t>
      </w:r>
    </w:p>
    <w:p w14:paraId="25050B28" w14:textId="77777777" w:rsidR="00EC0721" w:rsidRPr="00D709BA" w:rsidRDefault="00EC0721" w:rsidP="004532E9">
      <w:pPr>
        <w:numPr>
          <w:ilvl w:val="0"/>
          <w:numId w:val="25"/>
        </w:numPr>
        <w:contextualSpacing/>
        <w:jc w:val="both"/>
      </w:pPr>
      <w:r w:rsidRPr="00D709BA">
        <w:t>Давать правильную оценку по</w:t>
      </w:r>
      <w:r w:rsidRPr="00D709BA">
        <w:softHyphen/>
        <w:t>ступков литературных героев и сверстников, уметь мысленно ставить себя в аналогичную ситуацию.</w:t>
      </w:r>
    </w:p>
    <w:p w14:paraId="4D89B67A" w14:textId="77777777" w:rsidR="00EC0721" w:rsidRPr="00D709BA" w:rsidRDefault="00EC0721" w:rsidP="004532E9">
      <w:pPr>
        <w:contextualSpacing/>
        <w:jc w:val="center"/>
        <w:rPr>
          <w:b/>
        </w:rPr>
      </w:pPr>
      <w:r w:rsidRPr="00D709BA">
        <w:rPr>
          <w:b/>
        </w:rPr>
        <w:t>У обучающихся будут сформированы универсальные учебные действия, а именно:</w:t>
      </w:r>
    </w:p>
    <w:p w14:paraId="372A41F5" w14:textId="77777777" w:rsidR="00EC0721" w:rsidRPr="00D709BA" w:rsidRDefault="00EC0721" w:rsidP="004532E9">
      <w:pPr>
        <w:numPr>
          <w:ilvl w:val="0"/>
          <w:numId w:val="24"/>
        </w:numPr>
        <w:contextualSpacing/>
        <w:rPr>
          <w:rFonts w:eastAsia="@Arial Unicode MS"/>
          <w:u w:val="single"/>
        </w:rPr>
      </w:pPr>
      <w:r w:rsidRPr="00D709BA">
        <w:rPr>
          <w:u w:val="single"/>
        </w:rPr>
        <w:t>Личностные универсальные учебные действия:</w:t>
      </w:r>
    </w:p>
    <w:p w14:paraId="6B313376" w14:textId="77777777" w:rsidR="00EC0721" w:rsidRPr="00D709BA" w:rsidRDefault="00EC0721" w:rsidP="004532E9">
      <w:pPr>
        <w:contextualSpacing/>
        <w:rPr>
          <w:rFonts w:eastAsia="@Arial Unicode MS"/>
        </w:rPr>
      </w:pPr>
      <w:r w:rsidRPr="00D709BA">
        <w:t>У выпускника будут сформированы:</w:t>
      </w:r>
    </w:p>
    <w:p w14:paraId="59901F71" w14:textId="77777777" w:rsidR="00EC0721" w:rsidRPr="00D709BA" w:rsidRDefault="00EC0721" w:rsidP="004532E9">
      <w:pPr>
        <w:autoSpaceDE w:val="0"/>
        <w:autoSpaceDN w:val="0"/>
        <w:adjustRightInd w:val="0"/>
        <w:contextualSpacing/>
      </w:pPr>
      <w:r w:rsidRPr="00D709BA">
        <w:t>-ориентация в нравственном содержании и смысле как собственных поступков, так и поступков окружающих людей;</w:t>
      </w:r>
    </w:p>
    <w:p w14:paraId="09130959" w14:textId="77777777" w:rsidR="00EC0721" w:rsidRPr="00D709BA" w:rsidRDefault="00EC0721" w:rsidP="004532E9">
      <w:pPr>
        <w:autoSpaceDE w:val="0"/>
        <w:autoSpaceDN w:val="0"/>
        <w:adjustRightInd w:val="0"/>
        <w:contextualSpacing/>
      </w:pPr>
      <w:r w:rsidRPr="00D709BA">
        <w:lastRenderedPageBreak/>
        <w:t>- знание основных моральных норм и ориентация на их выполнение;</w:t>
      </w:r>
    </w:p>
    <w:p w14:paraId="3A5A3FE6" w14:textId="77777777" w:rsidR="00EC0721" w:rsidRPr="00D709BA" w:rsidRDefault="00EC0721" w:rsidP="004532E9">
      <w:pPr>
        <w:autoSpaceDE w:val="0"/>
        <w:autoSpaceDN w:val="0"/>
        <w:adjustRightInd w:val="0"/>
        <w:contextualSpacing/>
      </w:pPr>
      <w:r w:rsidRPr="00D709BA">
        <w:t>- развитие этических чувств — стыда, вины, совести как регуляторов морального поведения;</w:t>
      </w:r>
    </w:p>
    <w:p w14:paraId="3352269C" w14:textId="77777777" w:rsidR="00EC0721" w:rsidRPr="00D709BA" w:rsidRDefault="00EC0721" w:rsidP="004532E9">
      <w:pPr>
        <w:autoSpaceDE w:val="0"/>
        <w:autoSpaceDN w:val="0"/>
        <w:adjustRightInd w:val="0"/>
        <w:contextualSpacing/>
      </w:pPr>
      <w:r w:rsidRPr="00D709BA">
        <w:t>- эмпатия как понимание чувств  других людей и сопереживание им;</w:t>
      </w:r>
    </w:p>
    <w:p w14:paraId="719FF028" w14:textId="77777777" w:rsidR="00EC0721" w:rsidRPr="00D709BA" w:rsidRDefault="00EC0721" w:rsidP="004532E9">
      <w:pPr>
        <w:autoSpaceDE w:val="0"/>
        <w:autoSpaceDN w:val="0"/>
        <w:adjustRightInd w:val="0"/>
        <w:contextualSpacing/>
        <w:rPr>
          <w:b/>
          <w:bCs/>
          <w:i/>
          <w:iCs/>
        </w:rPr>
      </w:pPr>
      <w:r w:rsidRPr="00D709BA">
        <w:rPr>
          <w:b/>
          <w:bCs/>
          <w:i/>
          <w:iCs/>
        </w:rPr>
        <w:t>Выпускник получит возможность для формирования:</w:t>
      </w:r>
    </w:p>
    <w:p w14:paraId="1FCD254B" w14:textId="77777777" w:rsidR="00EC0721" w:rsidRPr="00D709BA" w:rsidRDefault="00EC0721" w:rsidP="004532E9">
      <w:pPr>
        <w:autoSpaceDE w:val="0"/>
        <w:autoSpaceDN w:val="0"/>
        <w:adjustRightInd w:val="0"/>
        <w:contextualSpacing/>
        <w:rPr>
          <w:iCs/>
        </w:rPr>
      </w:pPr>
      <w:r w:rsidRPr="00D709BA">
        <w:t xml:space="preserve">- </w:t>
      </w:r>
      <w:r w:rsidRPr="00D709BA">
        <w:rPr>
          <w:iCs/>
        </w:rPr>
        <w:t>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14:paraId="1C1C8457" w14:textId="77777777" w:rsidR="00EC0721" w:rsidRPr="00D709BA" w:rsidRDefault="00EC0721" w:rsidP="004532E9">
      <w:pPr>
        <w:autoSpaceDE w:val="0"/>
        <w:autoSpaceDN w:val="0"/>
        <w:adjustRightInd w:val="0"/>
        <w:contextualSpacing/>
        <w:rPr>
          <w:iCs/>
        </w:rPr>
      </w:pPr>
      <w:r w:rsidRPr="00D709BA">
        <w:t xml:space="preserve">- </w:t>
      </w:r>
      <w:r w:rsidRPr="00D709BA">
        <w:rPr>
          <w:iCs/>
        </w:rPr>
        <w:t>эмпатии как осознанного понимания чувств  других людей и сопереживания им, выражающихся в поступках, направленных на помощь и обеспечение благополучия.</w:t>
      </w:r>
    </w:p>
    <w:p w14:paraId="0D0DCC22" w14:textId="77777777" w:rsidR="00EC0721" w:rsidRPr="00D709BA" w:rsidRDefault="00EC0721" w:rsidP="004532E9">
      <w:pPr>
        <w:numPr>
          <w:ilvl w:val="0"/>
          <w:numId w:val="24"/>
        </w:numPr>
        <w:autoSpaceDE w:val="0"/>
        <w:autoSpaceDN w:val="0"/>
        <w:adjustRightInd w:val="0"/>
        <w:contextualSpacing/>
        <w:rPr>
          <w:rFonts w:eastAsia="@Arial Unicode MS"/>
          <w:u w:val="single"/>
        </w:rPr>
      </w:pPr>
      <w:r w:rsidRPr="00D709BA">
        <w:rPr>
          <w:u w:val="single"/>
        </w:rPr>
        <w:t>Регулятивные универсальные учебные действия:</w:t>
      </w:r>
    </w:p>
    <w:p w14:paraId="655CF59D" w14:textId="77777777" w:rsidR="00EC0721" w:rsidRPr="00D709BA" w:rsidRDefault="00EC0721" w:rsidP="004532E9">
      <w:pPr>
        <w:contextualSpacing/>
        <w:rPr>
          <w:rFonts w:eastAsia="@Arial Unicode MS"/>
        </w:rPr>
      </w:pPr>
      <w:r w:rsidRPr="00D709BA">
        <w:t>Выпускник научится:</w:t>
      </w:r>
    </w:p>
    <w:p w14:paraId="3A4769E4" w14:textId="77777777" w:rsidR="00EC0721" w:rsidRPr="00D709BA" w:rsidRDefault="00EC0721" w:rsidP="004532E9">
      <w:pPr>
        <w:autoSpaceDE w:val="0"/>
        <w:autoSpaceDN w:val="0"/>
        <w:adjustRightInd w:val="0"/>
        <w:contextualSpacing/>
      </w:pPr>
      <w:r w:rsidRPr="00D709BA">
        <w:t>- принимать и сохранять учебную задачу;</w:t>
      </w:r>
    </w:p>
    <w:p w14:paraId="60B63235" w14:textId="77777777" w:rsidR="00EC0721" w:rsidRPr="00D709BA" w:rsidRDefault="00EC0721" w:rsidP="004532E9">
      <w:pPr>
        <w:autoSpaceDE w:val="0"/>
        <w:autoSpaceDN w:val="0"/>
        <w:adjustRightInd w:val="0"/>
        <w:contextualSpacing/>
      </w:pPr>
      <w:r w:rsidRPr="00D709BA">
        <w:t>- учитывать выделенные учителем ориентиры действия в новом учебном материале в сотрудничестве с учителем;</w:t>
      </w:r>
    </w:p>
    <w:p w14:paraId="48B1080D" w14:textId="77777777" w:rsidR="00EC0721" w:rsidRPr="00D709BA" w:rsidRDefault="00EC0721" w:rsidP="004532E9">
      <w:pPr>
        <w:autoSpaceDE w:val="0"/>
        <w:autoSpaceDN w:val="0"/>
        <w:adjustRightInd w:val="0"/>
        <w:contextualSpacing/>
      </w:pPr>
      <w:r w:rsidRPr="00D709BA">
        <w:t>- планировать свои действия в соответствии с поставленной задачей и условиями её реализации, в том числе во внутреннем плане;</w:t>
      </w:r>
    </w:p>
    <w:p w14:paraId="4A8EAAAC" w14:textId="77777777" w:rsidR="00EC0721" w:rsidRPr="00D709BA" w:rsidRDefault="00EC0721" w:rsidP="004532E9">
      <w:pPr>
        <w:autoSpaceDE w:val="0"/>
        <w:autoSpaceDN w:val="0"/>
        <w:adjustRightInd w:val="0"/>
        <w:contextualSpacing/>
      </w:pPr>
      <w:r w:rsidRPr="00D709BA">
        <w:t>- адекватно воспринимать предложения и оценку учителей, товарищей, родителей и других людей;</w:t>
      </w:r>
    </w:p>
    <w:p w14:paraId="5E365B0E" w14:textId="77777777" w:rsidR="00EC0721" w:rsidRPr="00D709BA" w:rsidRDefault="00EC0721" w:rsidP="004532E9">
      <w:pPr>
        <w:autoSpaceDE w:val="0"/>
        <w:autoSpaceDN w:val="0"/>
        <w:adjustRightInd w:val="0"/>
        <w:contextualSpacing/>
      </w:pPr>
      <w:r w:rsidRPr="00D709BA">
        <w:t>- 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результата, использовать запись (фиксацию) в цифровой форме хода и результатов решения задачи, собственной звучащей речи на русском, родном и иностранном языках;</w:t>
      </w:r>
    </w:p>
    <w:p w14:paraId="6650085E" w14:textId="77777777" w:rsidR="00EC0721" w:rsidRPr="00D709BA" w:rsidRDefault="00EC0721" w:rsidP="004532E9">
      <w:pPr>
        <w:numPr>
          <w:ilvl w:val="0"/>
          <w:numId w:val="24"/>
        </w:numPr>
        <w:autoSpaceDE w:val="0"/>
        <w:autoSpaceDN w:val="0"/>
        <w:adjustRightInd w:val="0"/>
        <w:contextualSpacing/>
        <w:rPr>
          <w:rFonts w:eastAsia="@Arial Unicode MS"/>
          <w:u w:val="single"/>
        </w:rPr>
      </w:pPr>
      <w:r w:rsidRPr="00D709BA">
        <w:rPr>
          <w:u w:val="single"/>
        </w:rPr>
        <w:t>Познавательные универсальные учебные действия:</w:t>
      </w:r>
    </w:p>
    <w:p w14:paraId="275DE7A6" w14:textId="77777777" w:rsidR="00EC0721" w:rsidRPr="00D709BA" w:rsidRDefault="00EC0721" w:rsidP="004532E9">
      <w:pPr>
        <w:autoSpaceDE w:val="0"/>
        <w:autoSpaceDN w:val="0"/>
        <w:adjustRightInd w:val="0"/>
        <w:contextualSpacing/>
        <w:rPr>
          <w:rFonts w:eastAsia="@Arial Unicode MS"/>
        </w:rPr>
      </w:pPr>
      <w:r w:rsidRPr="00D709BA">
        <w:t>Выпускник научится:</w:t>
      </w:r>
    </w:p>
    <w:p w14:paraId="588C9B8D" w14:textId="77777777" w:rsidR="00EC0721" w:rsidRPr="00D709BA" w:rsidRDefault="00EC0721" w:rsidP="004532E9">
      <w:pPr>
        <w:autoSpaceDE w:val="0"/>
        <w:autoSpaceDN w:val="0"/>
        <w:adjustRightInd w:val="0"/>
        <w:contextualSpacing/>
        <w:rPr>
          <w:rFonts w:eastAsia="@Arial Unicode MS"/>
          <w:u w:val="single"/>
        </w:rPr>
      </w:pPr>
      <w:r w:rsidRPr="00D709BA">
        <w:t>- 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14:paraId="25385EAB" w14:textId="77777777" w:rsidR="00EC0721" w:rsidRPr="00D709BA" w:rsidRDefault="00EC0721" w:rsidP="004532E9">
      <w:pPr>
        <w:autoSpaceDE w:val="0"/>
        <w:autoSpaceDN w:val="0"/>
        <w:adjustRightInd w:val="0"/>
        <w:contextualSpacing/>
      </w:pPr>
      <w:r w:rsidRPr="00D709BA">
        <w:t>- строить сообщения в устной и письменной форме;</w:t>
      </w:r>
    </w:p>
    <w:p w14:paraId="7E9495EB" w14:textId="77777777" w:rsidR="00EC0721" w:rsidRPr="00D709BA" w:rsidRDefault="00EC0721" w:rsidP="004532E9">
      <w:pPr>
        <w:autoSpaceDE w:val="0"/>
        <w:autoSpaceDN w:val="0"/>
        <w:adjustRightInd w:val="0"/>
        <w:contextualSpacing/>
      </w:pPr>
      <w:r w:rsidRPr="00D709BA">
        <w:t>- осуществлять анализ объектов с выделением существенных и несущественных признаков;</w:t>
      </w:r>
    </w:p>
    <w:p w14:paraId="2548435F" w14:textId="77777777" w:rsidR="00EC0721" w:rsidRPr="00D709BA" w:rsidRDefault="00EC0721" w:rsidP="004532E9">
      <w:pPr>
        <w:pStyle w:val="Zag2"/>
        <w:numPr>
          <w:ilvl w:val="0"/>
          <w:numId w:val="24"/>
        </w:numPr>
        <w:spacing w:line="240" w:lineRule="auto"/>
        <w:contextualSpacing/>
        <w:jc w:val="left"/>
        <w:rPr>
          <w:rStyle w:val="Zag11"/>
          <w:rFonts w:eastAsia="@Arial Unicode MS"/>
          <w:lang w:val="ru-RU"/>
        </w:rPr>
      </w:pPr>
      <w:r w:rsidRPr="00D709BA">
        <w:rPr>
          <w:rStyle w:val="Zag11"/>
          <w:rFonts w:eastAsia="@Arial Unicode MS"/>
          <w:b w:val="0"/>
          <w:bCs w:val="0"/>
          <w:u w:val="single"/>
          <w:lang w:val="ru-RU"/>
        </w:rPr>
        <w:t>Коммуникативные универсальные учебные действия:</w:t>
      </w:r>
    </w:p>
    <w:p w14:paraId="604D55AC" w14:textId="77777777" w:rsidR="00EC0721" w:rsidRPr="00D709BA" w:rsidRDefault="00EC0721" w:rsidP="004532E9">
      <w:pPr>
        <w:autoSpaceDE w:val="0"/>
        <w:autoSpaceDN w:val="0"/>
        <w:adjustRightInd w:val="0"/>
        <w:contextualSpacing/>
      </w:pPr>
      <w:r w:rsidRPr="00D709BA">
        <w:t>Выпускник научится:</w:t>
      </w:r>
    </w:p>
    <w:p w14:paraId="11DC903D" w14:textId="77777777" w:rsidR="00EC0721" w:rsidRPr="00D709BA" w:rsidRDefault="00EC0721" w:rsidP="004532E9">
      <w:pPr>
        <w:autoSpaceDE w:val="0"/>
        <w:autoSpaceDN w:val="0"/>
        <w:adjustRightInd w:val="0"/>
        <w:contextualSpacing/>
      </w:pPr>
      <w:r w:rsidRPr="00D709BA">
        <w:t>- 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высказывание, владеть диалогической формой коммуникации;</w:t>
      </w:r>
    </w:p>
    <w:p w14:paraId="55962516" w14:textId="77777777" w:rsidR="00EC0721" w:rsidRPr="00D709BA" w:rsidRDefault="00EC0721" w:rsidP="004532E9">
      <w:pPr>
        <w:autoSpaceDE w:val="0"/>
        <w:autoSpaceDN w:val="0"/>
        <w:adjustRightInd w:val="0"/>
        <w:contextualSpacing/>
      </w:pPr>
      <w:r w:rsidRPr="00D709BA">
        <w:t>- 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14:paraId="7C19AE48" w14:textId="77777777" w:rsidR="00EC0721" w:rsidRPr="00D709BA" w:rsidRDefault="00EC0721" w:rsidP="004532E9">
      <w:pPr>
        <w:autoSpaceDE w:val="0"/>
        <w:autoSpaceDN w:val="0"/>
        <w:adjustRightInd w:val="0"/>
        <w:contextualSpacing/>
      </w:pPr>
      <w:r w:rsidRPr="00D709BA">
        <w:t>- учитывать разные мнения и стремиться к координации различных позиций в сотрудничестве;</w:t>
      </w:r>
    </w:p>
    <w:p w14:paraId="003FF293" w14:textId="77777777" w:rsidR="00EC0721" w:rsidRPr="00D709BA" w:rsidRDefault="00EC0721" w:rsidP="004532E9">
      <w:pPr>
        <w:autoSpaceDE w:val="0"/>
        <w:autoSpaceDN w:val="0"/>
        <w:adjustRightInd w:val="0"/>
        <w:contextualSpacing/>
      </w:pPr>
      <w:r w:rsidRPr="00D709BA">
        <w:t>- формулировать собственное мнение и позицию;</w:t>
      </w:r>
    </w:p>
    <w:p w14:paraId="3049B2F7" w14:textId="77777777" w:rsidR="00EC0721" w:rsidRPr="00D709BA" w:rsidRDefault="00EC0721" w:rsidP="004532E9">
      <w:pPr>
        <w:autoSpaceDE w:val="0"/>
        <w:autoSpaceDN w:val="0"/>
        <w:adjustRightInd w:val="0"/>
        <w:contextualSpacing/>
      </w:pPr>
      <w:r w:rsidRPr="00D709BA">
        <w:t>- договариваться и приходить к общему решению в совместной деятельности, в том числе в ситуации столкновения интересов;</w:t>
      </w:r>
    </w:p>
    <w:p w14:paraId="1663851A" w14:textId="77777777" w:rsidR="00EC0721" w:rsidRPr="00D709BA" w:rsidRDefault="00EC0721" w:rsidP="004532E9">
      <w:pPr>
        <w:pStyle w:val="Osnova"/>
        <w:spacing w:line="240" w:lineRule="auto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709BA">
        <w:rPr>
          <w:rFonts w:ascii="Times New Roman" w:hAnsi="Times New Roman" w:cs="Times New Roman"/>
          <w:iCs/>
          <w:sz w:val="24"/>
          <w:szCs w:val="24"/>
          <w:lang w:val="ru-RU"/>
        </w:rPr>
        <w:t>Для оценки планируемых результатов освоения программы</w:t>
      </w:r>
      <w:r w:rsidR="00FE3E2B" w:rsidRPr="00D709B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«Дружный городок</w:t>
      </w:r>
      <w:r w:rsidRPr="00D709BA">
        <w:rPr>
          <w:rFonts w:ascii="Times New Roman" w:hAnsi="Times New Roman" w:cs="Times New Roman"/>
          <w:iCs/>
          <w:sz w:val="24"/>
          <w:szCs w:val="24"/>
          <w:lang w:val="ru-RU"/>
        </w:rPr>
        <w:t>»</w:t>
      </w:r>
      <w:r w:rsidRPr="00D709BA">
        <w:rPr>
          <w:rFonts w:ascii="Times New Roman" w:hAnsi="Times New Roman" w:cs="Times New Roman"/>
          <w:sz w:val="24"/>
          <w:szCs w:val="24"/>
          <w:lang w:val="ru-RU"/>
        </w:rPr>
        <w:t xml:space="preserve"> рекомендовано использовать диагностический инструментарий, заложенный в пособии «Как проектировать универсальные учебные действия в начальной школе: от действия к мысли».  </w:t>
      </w:r>
    </w:p>
    <w:p w14:paraId="02F5F05E" w14:textId="77777777" w:rsidR="00E57B71" w:rsidRPr="00D709BA" w:rsidRDefault="00246DF1" w:rsidP="004532E9">
      <w:pPr>
        <w:ind w:left="708"/>
        <w:contextualSpacing/>
      </w:pPr>
      <w:r w:rsidRPr="00D709BA">
        <w:t xml:space="preserve"> </w:t>
      </w:r>
    </w:p>
    <w:p w14:paraId="30130949" w14:textId="77777777" w:rsidR="00F16BA7" w:rsidRPr="00D709BA" w:rsidRDefault="007859E6" w:rsidP="004532E9">
      <w:pPr>
        <w:ind w:left="708"/>
        <w:contextualSpacing/>
      </w:pPr>
      <w:r w:rsidRPr="00D709BA">
        <w:t xml:space="preserve">                           </w:t>
      </w:r>
      <w:r w:rsidR="00246DF1" w:rsidRPr="00D709BA">
        <w:t xml:space="preserve">                             </w:t>
      </w:r>
    </w:p>
    <w:p w14:paraId="655805C5" w14:textId="77777777" w:rsidR="00CA7417" w:rsidRPr="00D709BA" w:rsidRDefault="00CA7417" w:rsidP="004532E9">
      <w:pPr>
        <w:contextualSpacing/>
        <w:jc w:val="both"/>
        <w:rPr>
          <w:b/>
        </w:rPr>
      </w:pPr>
      <w:r w:rsidRPr="00D709BA">
        <w:rPr>
          <w:b/>
        </w:rPr>
        <w:lastRenderedPageBreak/>
        <w:t>Программа рассчитана  на учащихся с 1 по 4 класс.</w:t>
      </w:r>
    </w:p>
    <w:p w14:paraId="7CE235A6" w14:textId="77777777" w:rsidR="00E57B71" w:rsidRPr="00D709BA" w:rsidRDefault="00CA7417" w:rsidP="004532E9">
      <w:pPr>
        <w:contextualSpacing/>
        <w:jc w:val="both"/>
        <w:rPr>
          <w:b/>
        </w:rPr>
      </w:pPr>
      <w:r w:rsidRPr="00D709BA">
        <w:rPr>
          <w:b/>
        </w:rPr>
        <w:t>Воспитательный процесс социализации  детского коллектива проходит в четыре этапа:</w:t>
      </w:r>
    </w:p>
    <w:p w14:paraId="0D310E67" w14:textId="77777777" w:rsidR="00E57B71" w:rsidRPr="00D709BA" w:rsidRDefault="004B6965" w:rsidP="004532E9">
      <w:pPr>
        <w:contextualSpacing/>
        <w:jc w:val="both"/>
        <w:rPr>
          <w:b/>
        </w:rPr>
      </w:pPr>
      <w:r w:rsidRPr="00D709BA">
        <w:rPr>
          <w:b/>
        </w:rPr>
        <w:t xml:space="preserve">1 этап - </w:t>
      </w:r>
      <w:r w:rsidR="00FB77DE" w:rsidRPr="00D709BA">
        <w:rPr>
          <w:b/>
        </w:rPr>
        <w:t>1 класс « Я - школьник</w:t>
      </w:r>
      <w:r w:rsidRPr="00D709BA">
        <w:rPr>
          <w:b/>
        </w:rPr>
        <w:t>»</w:t>
      </w:r>
      <w:r w:rsidR="00D2386B" w:rsidRPr="00D709BA">
        <w:rPr>
          <w:b/>
        </w:rPr>
        <w:t xml:space="preserve"> -33 часа</w:t>
      </w:r>
      <w:r w:rsidRPr="00D709BA">
        <w:rPr>
          <w:b/>
        </w:rPr>
        <w:t xml:space="preserve">; </w:t>
      </w:r>
    </w:p>
    <w:p w14:paraId="2E024AE1" w14:textId="77777777" w:rsidR="00E57B71" w:rsidRPr="00D709BA" w:rsidRDefault="004B6965" w:rsidP="004532E9">
      <w:pPr>
        <w:contextualSpacing/>
        <w:jc w:val="both"/>
        <w:rPr>
          <w:b/>
        </w:rPr>
      </w:pPr>
      <w:r w:rsidRPr="00D709BA">
        <w:rPr>
          <w:b/>
        </w:rPr>
        <w:t>2 этап - 2 к</w:t>
      </w:r>
      <w:r w:rsidR="00FB77DE" w:rsidRPr="00D709BA">
        <w:rPr>
          <w:b/>
        </w:rPr>
        <w:t>ласс « У меня все получается</w:t>
      </w:r>
      <w:r w:rsidRPr="00D709BA">
        <w:rPr>
          <w:b/>
        </w:rPr>
        <w:t>»</w:t>
      </w:r>
      <w:r w:rsidR="00D2386B" w:rsidRPr="00D709BA">
        <w:rPr>
          <w:b/>
        </w:rPr>
        <w:t xml:space="preserve"> - 34 часа</w:t>
      </w:r>
      <w:r w:rsidR="00350621" w:rsidRPr="00D709BA">
        <w:rPr>
          <w:b/>
        </w:rPr>
        <w:t xml:space="preserve">; </w:t>
      </w:r>
    </w:p>
    <w:p w14:paraId="28FF5BD4" w14:textId="77777777" w:rsidR="00E57B71" w:rsidRPr="00D709BA" w:rsidRDefault="00350621" w:rsidP="004532E9">
      <w:pPr>
        <w:contextualSpacing/>
        <w:jc w:val="both"/>
        <w:rPr>
          <w:b/>
        </w:rPr>
      </w:pPr>
      <w:r w:rsidRPr="00D709BA">
        <w:rPr>
          <w:b/>
        </w:rPr>
        <w:t xml:space="preserve">3 этап - </w:t>
      </w:r>
      <w:r w:rsidR="00FB77DE" w:rsidRPr="00D709BA">
        <w:rPr>
          <w:b/>
        </w:rPr>
        <w:t>3 класс « Вместе мы сила</w:t>
      </w:r>
      <w:r w:rsidRPr="00D709BA">
        <w:rPr>
          <w:b/>
        </w:rPr>
        <w:t>»</w:t>
      </w:r>
      <w:r w:rsidR="00D2386B" w:rsidRPr="00D709BA">
        <w:rPr>
          <w:b/>
        </w:rPr>
        <w:t xml:space="preserve"> - 34 часа</w:t>
      </w:r>
      <w:r w:rsidRPr="00D709BA">
        <w:rPr>
          <w:b/>
        </w:rPr>
        <w:t xml:space="preserve">; </w:t>
      </w:r>
    </w:p>
    <w:p w14:paraId="67728F6F" w14:textId="77777777" w:rsidR="004B6965" w:rsidRPr="00D709BA" w:rsidRDefault="00350621" w:rsidP="004532E9">
      <w:pPr>
        <w:contextualSpacing/>
        <w:jc w:val="both"/>
        <w:rPr>
          <w:b/>
        </w:rPr>
      </w:pPr>
      <w:r w:rsidRPr="00D709BA">
        <w:rPr>
          <w:b/>
        </w:rPr>
        <w:t>4 этап - 4 класс « Я будущий пятиклассник»</w:t>
      </w:r>
      <w:r w:rsidR="00D2386B" w:rsidRPr="00D709BA">
        <w:rPr>
          <w:b/>
        </w:rPr>
        <w:t xml:space="preserve"> - 34 часа.</w:t>
      </w:r>
    </w:p>
    <w:p w14:paraId="30F570BD" w14:textId="77777777" w:rsidR="00F16BA7" w:rsidRPr="00D709BA" w:rsidRDefault="00F16BA7" w:rsidP="004532E9">
      <w:pPr>
        <w:contextualSpacing/>
        <w:jc w:val="both"/>
        <w:rPr>
          <w:b/>
        </w:rPr>
      </w:pPr>
    </w:p>
    <w:p w14:paraId="52F2CD37" w14:textId="77777777" w:rsidR="00B2425D" w:rsidRPr="00D709BA" w:rsidRDefault="00B2425D" w:rsidP="004532E9">
      <w:pPr>
        <w:contextualSpacing/>
        <w:jc w:val="both"/>
        <w:rPr>
          <w:b/>
        </w:rPr>
      </w:pPr>
    </w:p>
    <w:p w14:paraId="47B7868E" w14:textId="77777777" w:rsidR="00B2425D" w:rsidRPr="00D709BA" w:rsidRDefault="00B2425D" w:rsidP="004532E9">
      <w:pPr>
        <w:ind w:firstLine="708"/>
        <w:contextualSpacing/>
        <w:jc w:val="center"/>
        <w:rPr>
          <w:b/>
        </w:rPr>
      </w:pPr>
      <w:r w:rsidRPr="00D709BA">
        <w:rPr>
          <w:b/>
        </w:rPr>
        <w:t>Содержание программы</w:t>
      </w:r>
    </w:p>
    <w:p w14:paraId="66B1CBAD" w14:textId="77777777" w:rsidR="00B2425D" w:rsidRPr="00D709BA" w:rsidRDefault="00B2425D" w:rsidP="004532E9">
      <w:pPr>
        <w:ind w:firstLine="708"/>
        <w:contextualSpacing/>
      </w:pPr>
      <w:r w:rsidRPr="00D709BA">
        <w:t>Эффективная адаптация, по мнению ряда авторов, - одна из предпосылок успешной учебной деятельности, причем ведущая для детей младшего школьного возраста, так как представляет собой сложную систему мероприятий, направленных на овладение новыми формами деятельности, поведения, общения, и связана с изменением социального статуса младшего школьника.</w:t>
      </w:r>
    </w:p>
    <w:p w14:paraId="4DDFA0BC" w14:textId="77777777" w:rsidR="00B2425D" w:rsidRPr="00D709BA" w:rsidRDefault="00B2425D" w:rsidP="004532E9">
      <w:pPr>
        <w:ind w:firstLine="708"/>
        <w:contextualSpacing/>
      </w:pPr>
      <w:r w:rsidRPr="00D709BA">
        <w:t xml:space="preserve">К основным психолого-педагогическим условиям эффективности социальной адаптации младших школьников  в рамках гуманистической концепции личностно ориентированного обучения можно отнести: </w:t>
      </w:r>
    </w:p>
    <w:p w14:paraId="172633ED" w14:textId="77777777" w:rsidR="00B2425D" w:rsidRPr="00D709BA" w:rsidRDefault="00B2425D" w:rsidP="004532E9">
      <w:pPr>
        <w:contextualSpacing/>
      </w:pPr>
      <w:r w:rsidRPr="00D709BA">
        <w:t xml:space="preserve">1. Преобразование традиционной классно-урочной системы в систему организации личностно ориентированного учебно-воспитательного процесса. </w:t>
      </w:r>
    </w:p>
    <w:p w14:paraId="2FA2C698" w14:textId="77777777" w:rsidR="00B2425D" w:rsidRPr="00D709BA" w:rsidRDefault="00B2425D" w:rsidP="004532E9">
      <w:pPr>
        <w:contextualSpacing/>
      </w:pPr>
      <w:r w:rsidRPr="00D709BA">
        <w:t xml:space="preserve">2. Достижение педагогом соответствия характера педагогического воздействия и внутренних особенностей развития личности младшего школьника. </w:t>
      </w:r>
    </w:p>
    <w:p w14:paraId="12A9713D" w14:textId="77777777" w:rsidR="00B2425D" w:rsidRPr="00D709BA" w:rsidRDefault="00B2425D" w:rsidP="004532E9">
      <w:pPr>
        <w:contextualSpacing/>
      </w:pPr>
      <w:r w:rsidRPr="00D709BA">
        <w:t xml:space="preserve">3. Опора учебно-воспитательного воздействия педагога на "зону ближайшего развития" ребенка при формировании мотивации достижения успеха. </w:t>
      </w:r>
    </w:p>
    <w:p w14:paraId="0969F799" w14:textId="77777777" w:rsidR="00B2425D" w:rsidRPr="00D709BA" w:rsidRDefault="00B2425D" w:rsidP="004532E9">
      <w:pPr>
        <w:contextualSpacing/>
      </w:pPr>
      <w:r w:rsidRPr="00D709BA">
        <w:t xml:space="preserve">4. Формирование направленной мотивации различного рода отношений и деятельности в процессе воспитания. </w:t>
      </w:r>
    </w:p>
    <w:p w14:paraId="414C522B" w14:textId="77777777" w:rsidR="00B2425D" w:rsidRPr="00D709BA" w:rsidRDefault="00B2425D" w:rsidP="004532E9">
      <w:pPr>
        <w:contextualSpacing/>
      </w:pPr>
      <w:r w:rsidRPr="00D709BA">
        <w:t xml:space="preserve">5. Положительное воздействие педагога на эмоциональную сферу школьников. </w:t>
      </w:r>
    </w:p>
    <w:p w14:paraId="27F90E32" w14:textId="77777777" w:rsidR="00B2425D" w:rsidRPr="00D709BA" w:rsidRDefault="00B2425D" w:rsidP="004532E9">
      <w:pPr>
        <w:contextualSpacing/>
      </w:pPr>
      <w:r w:rsidRPr="00D709BA">
        <w:t xml:space="preserve">6. Формирование адекватного самоанализа и самооценки школьников. </w:t>
      </w:r>
    </w:p>
    <w:p w14:paraId="18A24E16" w14:textId="77777777" w:rsidR="00B2425D" w:rsidRPr="00D709BA" w:rsidRDefault="00B2425D" w:rsidP="004532E9">
      <w:pPr>
        <w:ind w:firstLine="708"/>
        <w:contextualSpacing/>
      </w:pPr>
      <w:r w:rsidRPr="00D709BA">
        <w:t>В ходе осв</w:t>
      </w:r>
      <w:r w:rsidR="00505CA0" w:rsidRPr="00D709BA">
        <w:t>оения программы «</w:t>
      </w:r>
      <w:r w:rsidR="00505CA0" w:rsidRPr="00D709BA">
        <w:rPr>
          <w:rStyle w:val="Zag11"/>
          <w:rFonts w:eastAsia="@Arial Unicode MS"/>
        </w:rPr>
        <w:t>Школа вежливых наук</w:t>
      </w:r>
      <w:r w:rsidRPr="00D709BA">
        <w:t>» младшие школьники приобретают знания, умения, навыки согласно основной образовательной программы образовательного учреждения, преломленные через освоение воспитательной программы</w:t>
      </w:r>
    </w:p>
    <w:p w14:paraId="259A6521" w14:textId="77777777" w:rsidR="004E30BE" w:rsidRPr="00D709BA" w:rsidRDefault="00B2425D" w:rsidP="004532E9">
      <w:pPr>
        <w:spacing w:before="100" w:beforeAutospacing="1" w:after="100" w:afterAutospacing="1"/>
        <w:ind w:firstLine="709"/>
        <w:contextualSpacing/>
        <w:jc w:val="center"/>
        <w:rPr>
          <w:b/>
        </w:rPr>
      </w:pPr>
      <w:r w:rsidRPr="00D709BA">
        <w:tab/>
        <w:t xml:space="preserve"> </w:t>
      </w:r>
      <w:r w:rsidR="004E30BE" w:rsidRPr="00D709BA">
        <w:rPr>
          <w:b/>
        </w:rPr>
        <w:t>Формы и методы работы с обучающимися  очень разнообразны:</w:t>
      </w:r>
    </w:p>
    <w:p w14:paraId="2F26733D" w14:textId="77777777" w:rsidR="004E30BE" w:rsidRPr="00D709BA" w:rsidRDefault="004E30BE" w:rsidP="004532E9">
      <w:pPr>
        <w:numPr>
          <w:ilvl w:val="0"/>
          <w:numId w:val="26"/>
        </w:numPr>
        <w:spacing w:before="100" w:beforeAutospacing="1" w:after="100" w:afterAutospacing="1"/>
        <w:contextualSpacing/>
      </w:pPr>
      <w:r w:rsidRPr="00D709BA">
        <w:t>тематические занятия</w:t>
      </w:r>
    </w:p>
    <w:p w14:paraId="711FB33D" w14:textId="77777777" w:rsidR="004E30BE" w:rsidRPr="00D709BA" w:rsidRDefault="004E30BE" w:rsidP="004532E9">
      <w:pPr>
        <w:numPr>
          <w:ilvl w:val="0"/>
          <w:numId w:val="26"/>
        </w:numPr>
        <w:spacing w:before="100" w:beforeAutospacing="1" w:after="100" w:afterAutospacing="1"/>
        <w:contextualSpacing/>
      </w:pPr>
      <w:r w:rsidRPr="00D709BA">
        <w:t>беседы</w:t>
      </w:r>
    </w:p>
    <w:p w14:paraId="682C2152" w14:textId="77777777" w:rsidR="004E30BE" w:rsidRPr="00D709BA" w:rsidRDefault="004E30BE" w:rsidP="004532E9">
      <w:pPr>
        <w:numPr>
          <w:ilvl w:val="0"/>
          <w:numId w:val="26"/>
        </w:numPr>
        <w:spacing w:before="100" w:beforeAutospacing="1" w:after="100" w:afterAutospacing="1"/>
        <w:contextualSpacing/>
      </w:pPr>
      <w:r w:rsidRPr="00D709BA">
        <w:t>конкурсы</w:t>
      </w:r>
    </w:p>
    <w:p w14:paraId="000731DE" w14:textId="77777777" w:rsidR="004E30BE" w:rsidRPr="00D709BA" w:rsidRDefault="004E30BE" w:rsidP="004532E9">
      <w:pPr>
        <w:numPr>
          <w:ilvl w:val="0"/>
          <w:numId w:val="26"/>
        </w:numPr>
        <w:spacing w:before="100" w:beforeAutospacing="1" w:after="100" w:afterAutospacing="1"/>
        <w:contextualSpacing/>
      </w:pPr>
      <w:r w:rsidRPr="00D709BA">
        <w:t>соревнования</w:t>
      </w:r>
    </w:p>
    <w:p w14:paraId="2F10B46B" w14:textId="77777777" w:rsidR="004E30BE" w:rsidRPr="00D709BA" w:rsidRDefault="004E30BE" w:rsidP="004532E9">
      <w:pPr>
        <w:numPr>
          <w:ilvl w:val="0"/>
          <w:numId w:val="26"/>
        </w:numPr>
        <w:spacing w:before="100" w:beforeAutospacing="1" w:after="100" w:afterAutospacing="1"/>
        <w:contextualSpacing/>
      </w:pPr>
      <w:r w:rsidRPr="00D709BA">
        <w:t xml:space="preserve">викторины </w:t>
      </w:r>
    </w:p>
    <w:p w14:paraId="2EE62B24" w14:textId="77777777" w:rsidR="004E30BE" w:rsidRPr="00D709BA" w:rsidRDefault="004E30BE" w:rsidP="004532E9">
      <w:pPr>
        <w:numPr>
          <w:ilvl w:val="0"/>
          <w:numId w:val="26"/>
        </w:numPr>
        <w:spacing w:before="100" w:beforeAutospacing="1" w:after="100" w:afterAutospacing="1"/>
        <w:contextualSpacing/>
      </w:pPr>
      <w:r w:rsidRPr="00D709BA">
        <w:t>экскурсии</w:t>
      </w:r>
    </w:p>
    <w:p w14:paraId="4F11C304" w14:textId="77777777" w:rsidR="004E30BE" w:rsidRPr="00D709BA" w:rsidRDefault="004E30BE" w:rsidP="004532E9">
      <w:pPr>
        <w:numPr>
          <w:ilvl w:val="0"/>
          <w:numId w:val="26"/>
        </w:numPr>
        <w:spacing w:before="100" w:beforeAutospacing="1" w:after="100" w:afterAutospacing="1"/>
        <w:contextualSpacing/>
      </w:pPr>
      <w:r w:rsidRPr="00D709BA">
        <w:t>демонстрация фильмов и видеороликов</w:t>
      </w:r>
    </w:p>
    <w:p w14:paraId="77736078" w14:textId="77777777" w:rsidR="00BA5B17" w:rsidRPr="00D709BA" w:rsidRDefault="00BA5B17" w:rsidP="004532E9">
      <w:pPr>
        <w:spacing w:before="100" w:beforeAutospacing="1" w:after="100" w:afterAutospacing="1"/>
        <w:ind w:left="360"/>
        <w:contextualSpacing/>
      </w:pPr>
    </w:p>
    <w:p w14:paraId="2048CAA4" w14:textId="77777777" w:rsidR="004E30BE" w:rsidRPr="00D709BA" w:rsidRDefault="00BA5B17" w:rsidP="004532E9">
      <w:pPr>
        <w:spacing w:before="100" w:beforeAutospacing="1" w:after="100" w:afterAutospacing="1"/>
        <w:ind w:left="720"/>
        <w:contextualSpacing/>
      </w:pPr>
      <w:r w:rsidRPr="00D709BA">
        <w:t xml:space="preserve">    </w:t>
      </w:r>
      <w:r w:rsidR="004E30BE" w:rsidRPr="00D709BA">
        <w:rPr>
          <w:b/>
        </w:rPr>
        <w:t>Основные методы проведения занятий:</w:t>
      </w:r>
    </w:p>
    <w:p w14:paraId="2392B08C" w14:textId="77777777" w:rsidR="004E30BE" w:rsidRPr="00D709BA" w:rsidRDefault="004E30BE" w:rsidP="004532E9">
      <w:pPr>
        <w:numPr>
          <w:ilvl w:val="0"/>
          <w:numId w:val="27"/>
        </w:numPr>
        <w:spacing w:before="100" w:beforeAutospacing="1" w:after="100" w:afterAutospacing="1"/>
        <w:contextualSpacing/>
      </w:pPr>
      <w:r w:rsidRPr="00D709BA">
        <w:t>Словесные: устное изложение, беседы с разбором и анализом поступков литературных героев;</w:t>
      </w:r>
    </w:p>
    <w:p w14:paraId="4D8BC2D3" w14:textId="77777777" w:rsidR="004E30BE" w:rsidRPr="00D709BA" w:rsidRDefault="004E30BE" w:rsidP="004532E9">
      <w:pPr>
        <w:numPr>
          <w:ilvl w:val="0"/>
          <w:numId w:val="28"/>
        </w:numPr>
        <w:spacing w:before="100" w:beforeAutospacing="1" w:after="100" w:afterAutospacing="1"/>
        <w:contextualSpacing/>
      </w:pPr>
      <w:r w:rsidRPr="00D709BA">
        <w:t>Наглядные: показ</w:t>
      </w:r>
      <w:r w:rsidR="00DE438B" w:rsidRPr="00D709BA">
        <w:t xml:space="preserve"> фильмов, мультфильмов,</w:t>
      </w:r>
      <w:r w:rsidRPr="00D709BA">
        <w:t xml:space="preserve"> </w:t>
      </w:r>
      <w:r w:rsidR="005B19B4">
        <w:t>презентаций,</w:t>
      </w:r>
      <w:r w:rsidRPr="00D709BA">
        <w:t>ил</w:t>
      </w:r>
      <w:r w:rsidR="00DE438B" w:rsidRPr="00D709BA">
        <w:t>люстраций, картин.</w:t>
      </w:r>
    </w:p>
    <w:p w14:paraId="05BDFBF0" w14:textId="77777777" w:rsidR="004E30BE" w:rsidRPr="00D709BA" w:rsidRDefault="004E30BE" w:rsidP="004532E9">
      <w:pPr>
        <w:numPr>
          <w:ilvl w:val="0"/>
          <w:numId w:val="29"/>
        </w:numPr>
        <w:spacing w:before="100" w:beforeAutospacing="1" w:after="100" w:afterAutospacing="1"/>
        <w:contextualSpacing/>
      </w:pPr>
      <w:r w:rsidRPr="00D709BA">
        <w:t>Практические: практические занятия, игровые занятия, конкурсы, соревнования и викторины.</w:t>
      </w:r>
    </w:p>
    <w:p w14:paraId="6476CD26" w14:textId="77777777" w:rsidR="004E30BE" w:rsidRPr="00D709BA" w:rsidRDefault="004E30BE" w:rsidP="004532E9">
      <w:pPr>
        <w:spacing w:before="100" w:beforeAutospacing="1" w:after="100" w:afterAutospacing="1"/>
        <w:ind w:left="720"/>
        <w:contextualSpacing/>
      </w:pPr>
    </w:p>
    <w:p w14:paraId="3CA91607" w14:textId="77777777" w:rsidR="00B2425D" w:rsidRPr="004532E9" w:rsidRDefault="00B2425D" w:rsidP="004532E9">
      <w:pPr>
        <w:contextualSpacing/>
      </w:pPr>
      <w:r w:rsidRPr="00D709BA">
        <w:rPr>
          <w:b/>
        </w:rPr>
        <w:t>  </w:t>
      </w:r>
      <w:r w:rsidR="00E57B71" w:rsidRPr="00D709BA">
        <w:rPr>
          <w:b/>
        </w:rPr>
        <w:t xml:space="preserve">1 этап: </w:t>
      </w:r>
      <w:r w:rsidRPr="00D709BA">
        <w:rPr>
          <w:b/>
        </w:rPr>
        <w:t> I класс – « Я – школьник ».</w:t>
      </w:r>
    </w:p>
    <w:p w14:paraId="3DBEE19C" w14:textId="77777777" w:rsidR="00B2425D" w:rsidRPr="00D709BA" w:rsidRDefault="00B2425D" w:rsidP="004532E9">
      <w:pPr>
        <w:contextualSpacing/>
        <w:rPr>
          <w:rStyle w:val="a6"/>
          <w:b w:val="0"/>
          <w:bCs w:val="0"/>
        </w:rPr>
      </w:pPr>
      <w:r w:rsidRPr="00D709BA">
        <w:t xml:space="preserve">     Ребенок меняет свой социальный статус, он становится на новую ступень – школьника. Начинается новая жизнь – жизнь   ученика. Главная задача этого этапа найти друга, найти свое место в новом коллективе. Умение находить друзей и оценивать их по поступкам, а не по словам. Научить этому задача педагога на данном этапе. Кроме того мы должны </w:t>
      </w:r>
      <w:r w:rsidRPr="00D709BA">
        <w:lastRenderedPageBreak/>
        <w:t xml:space="preserve">научить ребенка размышлять и рассуждать самостоятельно, находить и формулировать выводы. </w:t>
      </w:r>
      <w:r w:rsidRPr="00D709BA">
        <w:rPr>
          <w:rStyle w:val="a6"/>
          <w:rFonts w:ascii="Calibri" w:hAnsi="Calibri"/>
        </w:rPr>
        <w:t>             </w:t>
      </w:r>
    </w:p>
    <w:p w14:paraId="5EE1FA0F" w14:textId="77777777" w:rsidR="00247E26" w:rsidRPr="00D709BA" w:rsidRDefault="00B2425D" w:rsidP="004532E9">
      <w:pPr>
        <w:contextualSpacing/>
      </w:pPr>
      <w:r w:rsidRPr="00D709BA">
        <w:t xml:space="preserve">  </w:t>
      </w:r>
    </w:p>
    <w:p w14:paraId="1E42E9DE" w14:textId="77777777" w:rsidR="00247E26" w:rsidRPr="00D709BA" w:rsidRDefault="00247E26" w:rsidP="004532E9">
      <w:pPr>
        <w:contextualSpacing/>
      </w:pPr>
    </w:p>
    <w:p w14:paraId="0812AA04" w14:textId="77777777" w:rsidR="00B2425D" w:rsidRPr="00D709BA" w:rsidRDefault="00E57B71" w:rsidP="004532E9">
      <w:pPr>
        <w:contextualSpacing/>
        <w:rPr>
          <w:b/>
        </w:rPr>
      </w:pPr>
      <w:r w:rsidRPr="00D709BA">
        <w:rPr>
          <w:b/>
        </w:rPr>
        <w:t xml:space="preserve">2 этап:   </w:t>
      </w:r>
      <w:r w:rsidR="00B2425D" w:rsidRPr="00D709BA">
        <w:rPr>
          <w:b/>
        </w:rPr>
        <w:t>II класс –   « У меня все получается».</w:t>
      </w:r>
    </w:p>
    <w:p w14:paraId="4F11100D" w14:textId="77777777" w:rsidR="00B2425D" w:rsidRPr="00D709BA" w:rsidRDefault="00B2425D" w:rsidP="004532E9">
      <w:pPr>
        <w:contextualSpacing/>
      </w:pPr>
      <w:r w:rsidRPr="00D709BA">
        <w:t xml:space="preserve">     Теперь дети повзрослели, стали более самостоятельными. Учим детей приняв решение, немедленно приступать к его исполнению и планировать свои дела, составлять распорядок дня. Воспитываем умение владеть своими желаниями, контролировать себя. </w:t>
      </w:r>
    </w:p>
    <w:p w14:paraId="5CA1B031" w14:textId="77777777" w:rsidR="00B2425D" w:rsidRPr="00D709BA" w:rsidRDefault="00E57B71" w:rsidP="004532E9">
      <w:pPr>
        <w:contextualSpacing/>
        <w:rPr>
          <w:b/>
        </w:rPr>
      </w:pPr>
      <w:r w:rsidRPr="00D709BA">
        <w:rPr>
          <w:b/>
        </w:rPr>
        <w:t xml:space="preserve">3 этап: </w:t>
      </w:r>
      <w:r w:rsidR="00B2425D" w:rsidRPr="00D709BA">
        <w:rPr>
          <w:b/>
        </w:rPr>
        <w:t>III класс  –  « Вместе мы сила».</w:t>
      </w:r>
    </w:p>
    <w:p w14:paraId="41F1301A" w14:textId="77777777" w:rsidR="00B2425D" w:rsidRPr="00D709BA" w:rsidRDefault="00B2425D" w:rsidP="004532E9">
      <w:pPr>
        <w:contextualSpacing/>
      </w:pPr>
      <w:r w:rsidRPr="00D709BA">
        <w:t>     Воспитываем стремление к  узнаванию нового, приносить радость, пользу себе и окружающим людям. Что такое доброта, и на что должна быть она направлена. Учим тому, что в школе учащиеся получают не только знания, но и учатся жить. Школа – источник формирования необходимых качеств  гражданина.</w:t>
      </w:r>
    </w:p>
    <w:p w14:paraId="5CCF294A" w14:textId="77777777" w:rsidR="00B2425D" w:rsidRPr="00D709BA" w:rsidRDefault="00E57B71" w:rsidP="004532E9">
      <w:pPr>
        <w:contextualSpacing/>
        <w:rPr>
          <w:b/>
        </w:rPr>
      </w:pPr>
      <w:r w:rsidRPr="00D709BA">
        <w:rPr>
          <w:b/>
        </w:rPr>
        <w:t xml:space="preserve">4 этап: </w:t>
      </w:r>
      <w:r w:rsidR="00B2425D" w:rsidRPr="00D709BA">
        <w:rPr>
          <w:b/>
        </w:rPr>
        <w:t>IV класс – « Я – будущий пятиклассник»</w:t>
      </w:r>
    </w:p>
    <w:p w14:paraId="126FDF8A" w14:textId="77777777" w:rsidR="00B2425D" w:rsidRPr="00D709BA" w:rsidRDefault="00B2425D" w:rsidP="004532E9">
      <w:pPr>
        <w:contextualSpacing/>
      </w:pPr>
      <w:r w:rsidRPr="00D709BA">
        <w:t>      На этом этапе начинаем подготавливать детей к среднему звену, к тому, что они будущие пятиклассники, что у них будут новые требования, наметив направление своей жизни,  быть таким, каким должен, не только в мечтах, но и на деле.</w:t>
      </w:r>
    </w:p>
    <w:p w14:paraId="68DF7AEF" w14:textId="77777777" w:rsidR="00B2425D" w:rsidRPr="00D709BA" w:rsidRDefault="00B2425D" w:rsidP="004532E9">
      <w:pPr>
        <w:contextualSpacing/>
      </w:pPr>
      <w:r w:rsidRPr="00D709BA">
        <w:t xml:space="preserve">        </w:t>
      </w:r>
    </w:p>
    <w:p w14:paraId="607C1FCE" w14:textId="77777777" w:rsidR="00B2425D" w:rsidRPr="00D709BA" w:rsidRDefault="00B2425D" w:rsidP="004532E9">
      <w:pPr>
        <w:ind w:firstLine="720"/>
        <w:contextualSpacing/>
        <w:jc w:val="both"/>
      </w:pPr>
      <w:r w:rsidRPr="00D709BA">
        <w:t xml:space="preserve">Воспитание и социализация младших школьников осуществляются не только образовательным учреждением, но и  семьей, внешкольными учреждениями, учреждениями дополнительного образования.. </w:t>
      </w:r>
    </w:p>
    <w:p w14:paraId="14DCFAC7" w14:textId="77777777" w:rsidR="00B2425D" w:rsidRPr="00D709BA" w:rsidRDefault="00B2425D" w:rsidP="004532E9">
      <w:pPr>
        <w:ind w:firstLine="720"/>
        <w:contextualSpacing/>
        <w:jc w:val="both"/>
      </w:pPr>
      <w:r w:rsidRPr="00D709BA">
        <w:t xml:space="preserve">Эффективность взаимодействия различных социальных субъектов  развития и воспитания обучающихся зависит от систематической работы школы по повышению педагогической культуры родителей, согласованию содержания, форм и методов  педагогической работы с учреждениями дополнительного образования. </w:t>
      </w:r>
    </w:p>
    <w:p w14:paraId="7C8D6F11" w14:textId="77777777" w:rsidR="00B2425D" w:rsidRPr="00D709BA" w:rsidRDefault="00B2425D" w:rsidP="004532E9">
      <w:pPr>
        <w:ind w:firstLine="720"/>
        <w:contextualSpacing/>
        <w:jc w:val="both"/>
      </w:pPr>
      <w:r w:rsidRPr="00D709BA">
        <w:t>Педагогическая культура родителей – один из самых действенных факторов воспитания и социализации младших школьников. Уклад семейной жизни представляет собой один из важнейших компонентов нравственного уклада жизни обучающегося.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школьников.</w:t>
      </w:r>
    </w:p>
    <w:p w14:paraId="58EAEA04" w14:textId="77777777" w:rsidR="00B2425D" w:rsidRPr="00D709BA" w:rsidRDefault="00B2425D" w:rsidP="004532E9">
      <w:pPr>
        <w:ind w:firstLine="720"/>
        <w:contextualSpacing/>
        <w:jc w:val="both"/>
      </w:pPr>
      <w:r w:rsidRPr="00D709BA">
        <w:t xml:space="preserve"> В быстро меняющемся мире родители, чтобы не разрушить семейные связи, должны развиваться так же динамично, как и их дети. </w:t>
      </w:r>
    </w:p>
    <w:p w14:paraId="47208B9F" w14:textId="77777777" w:rsidR="00B2425D" w:rsidRPr="00D709BA" w:rsidRDefault="00B2425D" w:rsidP="004532E9">
      <w:pPr>
        <w:ind w:firstLine="540"/>
        <w:contextualSpacing/>
      </w:pPr>
      <w:r w:rsidRPr="00D709BA">
        <w:t>Работу с родителями строится на  следующих  принципах:</w:t>
      </w:r>
    </w:p>
    <w:p w14:paraId="46992961" w14:textId="77777777" w:rsidR="00B2425D" w:rsidRPr="00D709BA" w:rsidRDefault="00B2425D" w:rsidP="004532E9">
      <w:pPr>
        <w:numPr>
          <w:ilvl w:val="0"/>
          <w:numId w:val="10"/>
        </w:numPr>
        <w:contextualSpacing/>
      </w:pPr>
      <w:r w:rsidRPr="00D709BA">
        <w:t>совместная педагогическая деятельность семьи и школы;</w:t>
      </w:r>
    </w:p>
    <w:p w14:paraId="7CD5472D" w14:textId="77777777" w:rsidR="00B2425D" w:rsidRPr="00D709BA" w:rsidRDefault="00B2425D" w:rsidP="004532E9">
      <w:pPr>
        <w:numPr>
          <w:ilvl w:val="0"/>
          <w:numId w:val="10"/>
        </w:numPr>
        <w:contextualSpacing/>
      </w:pPr>
      <w:r w:rsidRPr="00D709BA">
        <w:t>сочетание педагогического просвещения с педагогическим самообразованием родителей;</w:t>
      </w:r>
    </w:p>
    <w:p w14:paraId="1D187A7E" w14:textId="77777777" w:rsidR="00B2425D" w:rsidRPr="00D709BA" w:rsidRDefault="00B2425D" w:rsidP="004532E9">
      <w:pPr>
        <w:numPr>
          <w:ilvl w:val="0"/>
          <w:numId w:val="10"/>
        </w:numPr>
        <w:contextualSpacing/>
      </w:pPr>
      <w:r w:rsidRPr="00D709BA">
        <w:t>педагогическое внимание, уважение и требовательность к родителям;</w:t>
      </w:r>
    </w:p>
    <w:p w14:paraId="4F1FF20A" w14:textId="77777777" w:rsidR="00B2425D" w:rsidRPr="00D709BA" w:rsidRDefault="00B2425D" w:rsidP="004532E9">
      <w:pPr>
        <w:numPr>
          <w:ilvl w:val="0"/>
          <w:numId w:val="10"/>
        </w:numPr>
        <w:contextualSpacing/>
      </w:pPr>
      <w:r w:rsidRPr="00D709BA">
        <w:t>поддержка и индивидуальное сопровождение становления и развития педагогической культуры каждого из родителей;</w:t>
      </w:r>
    </w:p>
    <w:p w14:paraId="1795414D" w14:textId="77777777" w:rsidR="00B2425D" w:rsidRPr="00D709BA" w:rsidRDefault="00B2425D" w:rsidP="004532E9">
      <w:pPr>
        <w:numPr>
          <w:ilvl w:val="0"/>
          <w:numId w:val="10"/>
        </w:numPr>
        <w:contextualSpacing/>
      </w:pPr>
      <w:r w:rsidRPr="00D709BA">
        <w:t>содействие родителям в решении индивидуальных проблем воспитания детей;</w:t>
      </w:r>
    </w:p>
    <w:p w14:paraId="53F6EE61" w14:textId="77777777" w:rsidR="00B2425D" w:rsidRPr="00D709BA" w:rsidRDefault="00B2425D" w:rsidP="004532E9">
      <w:pPr>
        <w:numPr>
          <w:ilvl w:val="0"/>
          <w:numId w:val="10"/>
        </w:numPr>
        <w:contextualSpacing/>
      </w:pPr>
      <w:r w:rsidRPr="00D709BA">
        <w:t>опора на положительный опыт семейного воспитания.</w:t>
      </w:r>
    </w:p>
    <w:p w14:paraId="4323DD0C" w14:textId="77777777" w:rsidR="00B2425D" w:rsidRPr="00D709BA" w:rsidRDefault="00B2425D" w:rsidP="004532E9">
      <w:pPr>
        <w:ind w:firstLine="540"/>
        <w:contextualSpacing/>
      </w:pPr>
      <w:r w:rsidRPr="00D709BA">
        <w:t xml:space="preserve"> </w:t>
      </w:r>
    </w:p>
    <w:p w14:paraId="51E3FF15" w14:textId="77777777" w:rsidR="00B2425D" w:rsidRPr="00D709BA" w:rsidRDefault="00B2425D" w:rsidP="004532E9">
      <w:pPr>
        <w:contextualSpacing/>
      </w:pPr>
      <w:r w:rsidRPr="00D709BA">
        <w:t xml:space="preserve">В  системе повышения педагогической культуры родителей  используются следующие формы работы: родительское собрание, родительская конференция,  собрание-диспут, родительский лекторий,    встреча за круглым столом.  </w:t>
      </w:r>
    </w:p>
    <w:p w14:paraId="32BDADC9" w14:textId="77777777" w:rsidR="00B2425D" w:rsidRPr="00D709BA" w:rsidRDefault="00B2425D" w:rsidP="004532E9">
      <w:pPr>
        <w:contextualSpacing/>
        <w:jc w:val="both"/>
        <w:rPr>
          <w:b/>
        </w:rPr>
      </w:pPr>
    </w:p>
    <w:p w14:paraId="31C0B3BD" w14:textId="77777777" w:rsidR="00986F36" w:rsidRPr="00D709BA" w:rsidRDefault="00986F36" w:rsidP="004532E9">
      <w:pPr>
        <w:contextualSpacing/>
        <w:jc w:val="center"/>
        <w:rPr>
          <w:b/>
        </w:rPr>
      </w:pPr>
      <w:r w:rsidRPr="00D709BA">
        <w:rPr>
          <w:b/>
        </w:rPr>
        <w:t>Родительские собрания</w:t>
      </w:r>
    </w:p>
    <w:p w14:paraId="48BC2A95" w14:textId="77777777" w:rsidR="00986F36" w:rsidRPr="00D709BA" w:rsidRDefault="00986F36" w:rsidP="004532E9">
      <w:pPr>
        <w:tabs>
          <w:tab w:val="center" w:pos="4677"/>
        </w:tabs>
        <w:contextualSpacing/>
      </w:pPr>
      <w:r w:rsidRPr="00D709BA">
        <w:t xml:space="preserve">1класс </w:t>
      </w:r>
      <w:r w:rsidR="00DE438B" w:rsidRPr="00D709BA">
        <w:t>-</w:t>
      </w:r>
      <w:r w:rsidRPr="00D709BA">
        <w:t xml:space="preserve">О воспитании любви к природе. </w:t>
      </w:r>
    </w:p>
    <w:p w14:paraId="75BA768F" w14:textId="77777777" w:rsidR="00986F36" w:rsidRPr="00D709BA" w:rsidRDefault="00986F36" w:rsidP="004532E9">
      <w:pPr>
        <w:tabs>
          <w:tab w:val="center" w:pos="4677"/>
        </w:tabs>
        <w:contextualSpacing/>
      </w:pPr>
      <w:r w:rsidRPr="00D709BA">
        <w:t xml:space="preserve">             </w:t>
      </w:r>
      <w:r w:rsidR="00DE438B" w:rsidRPr="00D709BA">
        <w:t>-</w:t>
      </w:r>
      <w:r w:rsidRPr="00D709BA">
        <w:t>Семейные праздники.</w:t>
      </w:r>
    </w:p>
    <w:p w14:paraId="0D634363" w14:textId="77777777" w:rsidR="00986F36" w:rsidRPr="00D709BA" w:rsidRDefault="00986F36" w:rsidP="004532E9">
      <w:pPr>
        <w:tabs>
          <w:tab w:val="center" w:pos="4677"/>
        </w:tabs>
        <w:contextualSpacing/>
      </w:pPr>
      <w:r w:rsidRPr="00D709BA">
        <w:t>2класс</w:t>
      </w:r>
      <w:r w:rsidR="00DE438B" w:rsidRPr="00D709BA">
        <w:t>-</w:t>
      </w:r>
      <w:r w:rsidRPr="00D709BA">
        <w:t xml:space="preserve">  Жизнь ребенка и его успехи в школе.</w:t>
      </w:r>
    </w:p>
    <w:p w14:paraId="341CF51F" w14:textId="77777777" w:rsidR="00986F36" w:rsidRPr="00D709BA" w:rsidRDefault="00986F36" w:rsidP="004532E9">
      <w:pPr>
        <w:tabs>
          <w:tab w:val="left" w:pos="1020"/>
        </w:tabs>
        <w:contextualSpacing/>
      </w:pPr>
      <w:r w:rsidRPr="00D709BA">
        <w:tab/>
      </w:r>
      <w:r w:rsidR="00DE438B" w:rsidRPr="00D709BA">
        <w:t>-</w:t>
      </w:r>
      <w:r w:rsidRPr="00D709BA">
        <w:t>Развитие творческих способностей детей в семье.</w:t>
      </w:r>
    </w:p>
    <w:p w14:paraId="55F47D07" w14:textId="77777777" w:rsidR="00986F36" w:rsidRPr="00D709BA" w:rsidRDefault="00986F36" w:rsidP="004532E9">
      <w:pPr>
        <w:tabs>
          <w:tab w:val="center" w:pos="4677"/>
        </w:tabs>
        <w:contextualSpacing/>
      </w:pPr>
      <w:r w:rsidRPr="00D709BA">
        <w:t>3 класс</w:t>
      </w:r>
      <w:r w:rsidR="00DE438B" w:rsidRPr="00D709BA">
        <w:t>-</w:t>
      </w:r>
      <w:r w:rsidRPr="00D709BA">
        <w:t xml:space="preserve">  Ваш ребенок и его друзья.</w:t>
      </w:r>
      <w:r w:rsidRPr="00D709BA">
        <w:tab/>
      </w:r>
    </w:p>
    <w:p w14:paraId="1F6D5C6C" w14:textId="77777777" w:rsidR="00986F36" w:rsidRPr="00D709BA" w:rsidRDefault="00DE438B" w:rsidP="004532E9">
      <w:pPr>
        <w:tabs>
          <w:tab w:val="left" w:pos="1120"/>
        </w:tabs>
        <w:contextualSpacing/>
      </w:pPr>
      <w:r w:rsidRPr="00D709BA">
        <w:t xml:space="preserve">               -</w:t>
      </w:r>
      <w:r w:rsidR="00986F36" w:rsidRPr="00D709BA">
        <w:t>Секреты здоровья  ребенка.</w:t>
      </w:r>
    </w:p>
    <w:p w14:paraId="417F5DC5" w14:textId="77777777" w:rsidR="00986F36" w:rsidRPr="00D709BA" w:rsidRDefault="00986F36" w:rsidP="004532E9">
      <w:pPr>
        <w:tabs>
          <w:tab w:val="center" w:pos="4677"/>
        </w:tabs>
        <w:contextualSpacing/>
      </w:pPr>
      <w:r w:rsidRPr="00D709BA">
        <w:lastRenderedPageBreak/>
        <w:t xml:space="preserve">4 класс </w:t>
      </w:r>
      <w:r w:rsidR="00DE438B" w:rsidRPr="00D709BA">
        <w:t>-</w:t>
      </w:r>
      <w:r w:rsidRPr="00D709BA">
        <w:t>Воспитание милосердия.</w:t>
      </w:r>
    </w:p>
    <w:p w14:paraId="4E3D33CB" w14:textId="77777777" w:rsidR="00986F36" w:rsidRPr="00D709BA" w:rsidRDefault="00986F36" w:rsidP="004532E9">
      <w:pPr>
        <w:tabs>
          <w:tab w:val="center" w:pos="4677"/>
        </w:tabs>
        <w:contextualSpacing/>
      </w:pPr>
      <w:r w:rsidRPr="00D709BA">
        <w:t xml:space="preserve">             «Что делать, если…»ситуация для обсуждения с родителями.</w:t>
      </w:r>
    </w:p>
    <w:p w14:paraId="1CF8DBCC" w14:textId="77777777" w:rsidR="00986F36" w:rsidRPr="00D709BA" w:rsidRDefault="00986F36" w:rsidP="004532E9">
      <w:pPr>
        <w:tabs>
          <w:tab w:val="center" w:pos="4677"/>
        </w:tabs>
        <w:contextualSpacing/>
        <w:rPr>
          <w:b/>
        </w:rPr>
      </w:pPr>
    </w:p>
    <w:p w14:paraId="1214EDEA" w14:textId="77777777" w:rsidR="00B2425D" w:rsidRPr="00D709BA" w:rsidRDefault="00B2425D" w:rsidP="004532E9">
      <w:pPr>
        <w:contextualSpacing/>
        <w:jc w:val="both"/>
        <w:rPr>
          <w:b/>
        </w:rPr>
      </w:pPr>
    </w:p>
    <w:p w14:paraId="47F7E474" w14:textId="77777777" w:rsidR="00F16BA7" w:rsidRPr="00D709BA" w:rsidRDefault="004532E9" w:rsidP="004532E9">
      <w:pPr>
        <w:rPr>
          <w:b/>
        </w:rPr>
      </w:pPr>
      <w:r>
        <w:rPr>
          <w:b/>
        </w:rPr>
        <w:t xml:space="preserve">        </w:t>
      </w:r>
      <w:r w:rsidR="00F16BA7" w:rsidRPr="00D709BA">
        <w:rPr>
          <w:b/>
        </w:rPr>
        <w:t>Тематический</w:t>
      </w:r>
      <w:r w:rsidR="00505CA0" w:rsidRPr="00D709BA">
        <w:rPr>
          <w:b/>
        </w:rPr>
        <w:t xml:space="preserve"> план программы «</w:t>
      </w:r>
      <w:r w:rsidR="00505CA0" w:rsidRPr="00D709BA">
        <w:rPr>
          <w:rStyle w:val="Zag11"/>
          <w:rFonts w:eastAsia="@Arial Unicode MS"/>
          <w:b/>
        </w:rPr>
        <w:t>Школа вежливых наук</w:t>
      </w:r>
      <w:r w:rsidR="00F16BA7" w:rsidRPr="00D709BA">
        <w:rPr>
          <w:b/>
        </w:rPr>
        <w:t>»</w:t>
      </w:r>
      <w:r w:rsidR="00505CA0" w:rsidRPr="00D709BA">
        <w:rPr>
          <w:b/>
        </w:rPr>
        <w:t>.</w:t>
      </w:r>
    </w:p>
    <w:p w14:paraId="0C0403B2" w14:textId="77777777" w:rsidR="00F16BA7" w:rsidRPr="00D709BA" w:rsidRDefault="00F16BA7" w:rsidP="00F16BA7"/>
    <w:tbl>
      <w:tblPr>
        <w:tblW w:w="9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040"/>
        <w:gridCol w:w="1366"/>
        <w:gridCol w:w="980"/>
        <w:gridCol w:w="20"/>
        <w:gridCol w:w="40"/>
        <w:gridCol w:w="51"/>
        <w:gridCol w:w="1349"/>
        <w:gridCol w:w="40"/>
        <w:gridCol w:w="8"/>
        <w:gridCol w:w="216"/>
        <w:gridCol w:w="12"/>
      </w:tblGrid>
      <w:tr w:rsidR="00666AF7" w:rsidRPr="00D709BA" w14:paraId="0BD12C45" w14:textId="77777777" w:rsidTr="00666AF7">
        <w:trPr>
          <w:gridAfter w:val="2"/>
          <w:wAfter w:w="228" w:type="dxa"/>
          <w:trHeight w:val="360"/>
        </w:trPr>
        <w:tc>
          <w:tcPr>
            <w:tcW w:w="648" w:type="dxa"/>
            <w:vMerge w:val="restart"/>
          </w:tcPr>
          <w:p w14:paraId="110E7711" w14:textId="77777777" w:rsidR="00666AF7" w:rsidRPr="00D709BA" w:rsidRDefault="00666AF7" w:rsidP="00083138">
            <w:pPr>
              <w:jc w:val="center"/>
            </w:pPr>
            <w:r w:rsidRPr="00D709BA">
              <w:t>№</w:t>
            </w:r>
          </w:p>
        </w:tc>
        <w:tc>
          <w:tcPr>
            <w:tcW w:w="5040" w:type="dxa"/>
            <w:vMerge w:val="restart"/>
          </w:tcPr>
          <w:p w14:paraId="72FA91E0" w14:textId="77777777" w:rsidR="00666AF7" w:rsidRPr="00D709BA" w:rsidRDefault="00666AF7" w:rsidP="00083138">
            <w:pPr>
              <w:jc w:val="center"/>
            </w:pPr>
            <w:r w:rsidRPr="00D709BA">
              <w:t>Темы</w:t>
            </w:r>
          </w:p>
        </w:tc>
        <w:tc>
          <w:tcPr>
            <w:tcW w:w="2457" w:type="dxa"/>
            <w:gridSpan w:val="5"/>
          </w:tcPr>
          <w:p w14:paraId="11BB4240" w14:textId="77777777" w:rsidR="00666AF7" w:rsidRPr="00D709BA" w:rsidRDefault="00666AF7" w:rsidP="00666AF7">
            <w:r w:rsidRPr="00D709BA">
              <w:t>Количество часов</w:t>
            </w:r>
          </w:p>
          <w:p w14:paraId="57E95F19" w14:textId="77777777" w:rsidR="00666AF7" w:rsidRPr="00D709BA" w:rsidRDefault="00666AF7" w:rsidP="00083138">
            <w:pPr>
              <w:jc w:val="center"/>
            </w:pPr>
          </w:p>
          <w:p w14:paraId="2EF237B9" w14:textId="77777777" w:rsidR="00666AF7" w:rsidRPr="00D709BA" w:rsidRDefault="00666AF7" w:rsidP="00083138">
            <w:pPr>
              <w:jc w:val="center"/>
            </w:pPr>
          </w:p>
        </w:tc>
        <w:tc>
          <w:tcPr>
            <w:tcW w:w="1397" w:type="dxa"/>
            <w:gridSpan w:val="3"/>
          </w:tcPr>
          <w:p w14:paraId="1D506E6E" w14:textId="77777777" w:rsidR="00666AF7" w:rsidRPr="00D709BA" w:rsidRDefault="00E50277">
            <w:r w:rsidRPr="00D709BA">
              <w:t>Дата занятия</w:t>
            </w:r>
          </w:p>
          <w:p w14:paraId="31A92A9C" w14:textId="77777777" w:rsidR="00666AF7" w:rsidRPr="00D709BA" w:rsidRDefault="00666AF7"/>
          <w:p w14:paraId="41D46270" w14:textId="77777777" w:rsidR="00666AF7" w:rsidRPr="00D709BA" w:rsidRDefault="00666AF7" w:rsidP="00666AF7">
            <w:pPr>
              <w:jc w:val="center"/>
            </w:pPr>
          </w:p>
        </w:tc>
      </w:tr>
      <w:tr w:rsidR="00666AF7" w:rsidRPr="00D709BA" w14:paraId="68A9827B" w14:textId="77777777" w:rsidTr="00666AF7">
        <w:trPr>
          <w:gridAfter w:val="2"/>
          <w:wAfter w:w="228" w:type="dxa"/>
          <w:trHeight w:val="460"/>
        </w:trPr>
        <w:tc>
          <w:tcPr>
            <w:tcW w:w="648" w:type="dxa"/>
            <w:vMerge/>
          </w:tcPr>
          <w:p w14:paraId="729C14C7" w14:textId="77777777" w:rsidR="00666AF7" w:rsidRPr="00D709BA" w:rsidRDefault="00666AF7" w:rsidP="00083138">
            <w:pPr>
              <w:jc w:val="center"/>
            </w:pPr>
          </w:p>
        </w:tc>
        <w:tc>
          <w:tcPr>
            <w:tcW w:w="5040" w:type="dxa"/>
            <w:vMerge/>
          </w:tcPr>
          <w:p w14:paraId="68D5FB98" w14:textId="77777777" w:rsidR="00666AF7" w:rsidRPr="00D709BA" w:rsidRDefault="00666AF7" w:rsidP="00083138">
            <w:pPr>
              <w:jc w:val="center"/>
            </w:pPr>
          </w:p>
        </w:tc>
        <w:tc>
          <w:tcPr>
            <w:tcW w:w="1366" w:type="dxa"/>
          </w:tcPr>
          <w:p w14:paraId="7421E63C" w14:textId="77777777" w:rsidR="00666AF7" w:rsidRPr="00D709BA" w:rsidRDefault="00666AF7" w:rsidP="00666AF7">
            <w:r w:rsidRPr="00D709BA">
              <w:t>Теорети</w:t>
            </w:r>
          </w:p>
          <w:p w14:paraId="538A7AD7" w14:textId="77777777" w:rsidR="00666AF7" w:rsidRPr="00D709BA" w:rsidRDefault="00666AF7" w:rsidP="00666AF7">
            <w:r w:rsidRPr="00D709BA">
              <w:t>ческие</w:t>
            </w:r>
          </w:p>
        </w:tc>
        <w:tc>
          <w:tcPr>
            <w:tcW w:w="1091" w:type="dxa"/>
            <w:gridSpan w:val="4"/>
          </w:tcPr>
          <w:p w14:paraId="02976B71" w14:textId="77777777" w:rsidR="00666AF7" w:rsidRPr="00D709BA" w:rsidRDefault="00666AF7" w:rsidP="00666AF7">
            <w:r w:rsidRPr="00D709BA">
              <w:t>Практи</w:t>
            </w:r>
          </w:p>
          <w:p w14:paraId="06017FA8" w14:textId="77777777" w:rsidR="00666AF7" w:rsidRPr="00D709BA" w:rsidRDefault="00666AF7" w:rsidP="00666AF7">
            <w:r w:rsidRPr="00D709BA">
              <w:t>ческие</w:t>
            </w:r>
          </w:p>
        </w:tc>
        <w:tc>
          <w:tcPr>
            <w:tcW w:w="1397" w:type="dxa"/>
            <w:gridSpan w:val="3"/>
          </w:tcPr>
          <w:p w14:paraId="028B0CF4" w14:textId="77777777" w:rsidR="00666AF7" w:rsidRPr="00D709BA" w:rsidRDefault="00666AF7"/>
          <w:p w14:paraId="2B7CAA99" w14:textId="77777777" w:rsidR="00666AF7" w:rsidRPr="00D709BA" w:rsidRDefault="00666AF7" w:rsidP="00666AF7"/>
        </w:tc>
      </w:tr>
      <w:tr w:rsidR="00666AF7" w:rsidRPr="00D709BA" w14:paraId="57462DE7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49FF9CE6" w14:textId="77777777" w:rsidR="00666AF7" w:rsidRPr="00D709BA" w:rsidRDefault="00666AF7" w:rsidP="00F16BA7"/>
        </w:tc>
        <w:tc>
          <w:tcPr>
            <w:tcW w:w="5040" w:type="dxa"/>
          </w:tcPr>
          <w:p w14:paraId="6E32F2D4" w14:textId="77777777" w:rsidR="00666AF7" w:rsidRPr="00D709BA" w:rsidRDefault="00666AF7" w:rsidP="00F16BA7">
            <w:pPr>
              <w:rPr>
                <w:b/>
              </w:rPr>
            </w:pPr>
            <w:r w:rsidRPr="00D709BA">
              <w:rPr>
                <w:b/>
              </w:rPr>
              <w:t>1 класс « Я - школьник»</w:t>
            </w:r>
          </w:p>
          <w:p w14:paraId="339A8F99" w14:textId="77777777" w:rsidR="00E50277" w:rsidRPr="00D709BA" w:rsidRDefault="00E50277" w:rsidP="00F16BA7">
            <w:pPr>
              <w:rPr>
                <w:b/>
              </w:rPr>
            </w:pPr>
          </w:p>
        </w:tc>
        <w:tc>
          <w:tcPr>
            <w:tcW w:w="1366" w:type="dxa"/>
          </w:tcPr>
          <w:p w14:paraId="4B83BFAA" w14:textId="77777777" w:rsidR="00666AF7" w:rsidRPr="00D709BA" w:rsidRDefault="00666AF7" w:rsidP="00F16BA7"/>
        </w:tc>
        <w:tc>
          <w:tcPr>
            <w:tcW w:w="1091" w:type="dxa"/>
            <w:gridSpan w:val="4"/>
          </w:tcPr>
          <w:p w14:paraId="185CC9DB" w14:textId="77777777" w:rsidR="00666AF7" w:rsidRPr="00D709BA" w:rsidRDefault="00666AF7" w:rsidP="00F16BA7"/>
        </w:tc>
        <w:tc>
          <w:tcPr>
            <w:tcW w:w="1397" w:type="dxa"/>
            <w:gridSpan w:val="3"/>
          </w:tcPr>
          <w:p w14:paraId="3AB89C05" w14:textId="77777777" w:rsidR="00666AF7" w:rsidRPr="00D709BA" w:rsidRDefault="00666AF7" w:rsidP="00F16BA7"/>
        </w:tc>
      </w:tr>
      <w:tr w:rsidR="00666AF7" w:rsidRPr="00D709BA" w14:paraId="6024CE94" w14:textId="77777777" w:rsidTr="00666AF7">
        <w:trPr>
          <w:gridAfter w:val="2"/>
          <w:wAfter w:w="228" w:type="dxa"/>
          <w:trHeight w:val="284"/>
        </w:trPr>
        <w:tc>
          <w:tcPr>
            <w:tcW w:w="648" w:type="dxa"/>
          </w:tcPr>
          <w:p w14:paraId="3A5BD8B3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5040" w:type="dxa"/>
          </w:tcPr>
          <w:p w14:paraId="70952670" w14:textId="77777777" w:rsidR="00666AF7" w:rsidRPr="00D709BA" w:rsidRDefault="00666AF7" w:rsidP="00F16BA7">
            <w:r w:rsidRPr="00D709BA">
              <w:t>Вводное занятие «Давайте познакомимся»</w:t>
            </w:r>
          </w:p>
        </w:tc>
        <w:tc>
          <w:tcPr>
            <w:tcW w:w="1366" w:type="dxa"/>
          </w:tcPr>
          <w:p w14:paraId="24F0879B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91" w:type="dxa"/>
            <w:gridSpan w:val="4"/>
          </w:tcPr>
          <w:p w14:paraId="3A8F14F5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397" w:type="dxa"/>
            <w:gridSpan w:val="3"/>
          </w:tcPr>
          <w:p w14:paraId="1E23D811" w14:textId="77777777" w:rsidR="00666AF7" w:rsidRPr="00D709BA" w:rsidRDefault="00666AF7" w:rsidP="00666AF7"/>
        </w:tc>
      </w:tr>
      <w:tr w:rsidR="00666AF7" w:rsidRPr="00D709BA" w14:paraId="637D50F1" w14:textId="77777777" w:rsidTr="00666AF7">
        <w:trPr>
          <w:gridAfter w:val="2"/>
          <w:wAfter w:w="228" w:type="dxa"/>
          <w:trHeight w:val="560"/>
        </w:trPr>
        <w:tc>
          <w:tcPr>
            <w:tcW w:w="648" w:type="dxa"/>
          </w:tcPr>
          <w:p w14:paraId="7F15EBC3" w14:textId="77777777" w:rsidR="00666AF7" w:rsidRPr="00D709BA" w:rsidRDefault="00666AF7" w:rsidP="00F16BA7">
            <w:r w:rsidRPr="00D709BA">
              <w:t>2</w:t>
            </w:r>
          </w:p>
        </w:tc>
        <w:tc>
          <w:tcPr>
            <w:tcW w:w="5040" w:type="dxa"/>
          </w:tcPr>
          <w:p w14:paraId="07029C8B" w14:textId="77777777" w:rsidR="00666AF7" w:rsidRPr="00D709BA" w:rsidRDefault="00666AF7" w:rsidP="00F16BA7">
            <w:r w:rsidRPr="00D709BA">
              <w:t xml:space="preserve">Первые дни пребывания ребенка в </w:t>
            </w:r>
          </w:p>
          <w:p w14:paraId="0A3C27FD" w14:textId="77777777" w:rsidR="00666AF7" w:rsidRPr="00D709BA" w:rsidRDefault="00666AF7" w:rsidP="00F16BA7">
            <w:r w:rsidRPr="00D709BA">
              <w:t>школе</w:t>
            </w:r>
          </w:p>
        </w:tc>
        <w:tc>
          <w:tcPr>
            <w:tcW w:w="1366" w:type="dxa"/>
          </w:tcPr>
          <w:p w14:paraId="40D6BDD2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91" w:type="dxa"/>
            <w:gridSpan w:val="4"/>
          </w:tcPr>
          <w:p w14:paraId="093D01E0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397" w:type="dxa"/>
            <w:gridSpan w:val="3"/>
          </w:tcPr>
          <w:p w14:paraId="047DA706" w14:textId="77777777" w:rsidR="00666AF7" w:rsidRPr="00D709BA" w:rsidRDefault="00666AF7" w:rsidP="00666AF7"/>
        </w:tc>
      </w:tr>
      <w:tr w:rsidR="00666AF7" w:rsidRPr="00D709BA" w14:paraId="7D716E93" w14:textId="77777777" w:rsidTr="00666AF7">
        <w:trPr>
          <w:gridAfter w:val="2"/>
          <w:wAfter w:w="228" w:type="dxa"/>
          <w:trHeight w:val="400"/>
        </w:trPr>
        <w:tc>
          <w:tcPr>
            <w:tcW w:w="648" w:type="dxa"/>
          </w:tcPr>
          <w:p w14:paraId="59971D7E" w14:textId="77777777" w:rsidR="00666AF7" w:rsidRPr="00D709BA" w:rsidRDefault="00666AF7" w:rsidP="00F16BA7">
            <w:r w:rsidRPr="00D709BA">
              <w:t>3</w:t>
            </w:r>
          </w:p>
        </w:tc>
        <w:tc>
          <w:tcPr>
            <w:tcW w:w="5040" w:type="dxa"/>
          </w:tcPr>
          <w:p w14:paraId="155352DA" w14:textId="77777777" w:rsidR="00666AF7" w:rsidRPr="00D709BA" w:rsidRDefault="00666AF7" w:rsidP="00F16BA7">
            <w:r w:rsidRPr="00D709BA">
              <w:t>Кто я и как я выгляжу?</w:t>
            </w:r>
          </w:p>
          <w:p w14:paraId="389E3423" w14:textId="77777777" w:rsidR="00666AF7" w:rsidRPr="00D709BA" w:rsidRDefault="00666AF7" w:rsidP="00F16BA7"/>
        </w:tc>
        <w:tc>
          <w:tcPr>
            <w:tcW w:w="1366" w:type="dxa"/>
          </w:tcPr>
          <w:p w14:paraId="2842EC5F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91" w:type="dxa"/>
            <w:gridSpan w:val="4"/>
          </w:tcPr>
          <w:p w14:paraId="2A72C132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397" w:type="dxa"/>
            <w:gridSpan w:val="3"/>
          </w:tcPr>
          <w:p w14:paraId="0F6A55FC" w14:textId="77777777" w:rsidR="00666AF7" w:rsidRPr="00D709BA" w:rsidRDefault="00666AF7" w:rsidP="00666AF7"/>
        </w:tc>
      </w:tr>
      <w:tr w:rsidR="00666AF7" w:rsidRPr="00D709BA" w14:paraId="27D934CF" w14:textId="77777777" w:rsidTr="00666AF7">
        <w:trPr>
          <w:gridAfter w:val="2"/>
          <w:wAfter w:w="228" w:type="dxa"/>
          <w:trHeight w:val="366"/>
        </w:trPr>
        <w:tc>
          <w:tcPr>
            <w:tcW w:w="648" w:type="dxa"/>
          </w:tcPr>
          <w:p w14:paraId="03ABE8EE" w14:textId="77777777" w:rsidR="00666AF7" w:rsidRPr="00D709BA" w:rsidRDefault="00666AF7" w:rsidP="00F16BA7">
            <w:r w:rsidRPr="00D709BA">
              <w:t>4</w:t>
            </w:r>
          </w:p>
        </w:tc>
        <w:tc>
          <w:tcPr>
            <w:tcW w:w="5040" w:type="dxa"/>
          </w:tcPr>
          <w:p w14:paraId="751398BF" w14:textId="77777777" w:rsidR="00666AF7" w:rsidRPr="00D709BA" w:rsidRDefault="00666AF7" w:rsidP="00F16BA7">
            <w:r w:rsidRPr="00D709BA">
              <w:t>Плохо одному.</w:t>
            </w:r>
          </w:p>
          <w:p w14:paraId="0BD7D0A0" w14:textId="77777777" w:rsidR="00E50277" w:rsidRPr="00D709BA" w:rsidRDefault="00E50277" w:rsidP="00F16BA7"/>
        </w:tc>
        <w:tc>
          <w:tcPr>
            <w:tcW w:w="1366" w:type="dxa"/>
          </w:tcPr>
          <w:p w14:paraId="716B39B4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91" w:type="dxa"/>
            <w:gridSpan w:val="4"/>
          </w:tcPr>
          <w:p w14:paraId="39919558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397" w:type="dxa"/>
            <w:gridSpan w:val="3"/>
          </w:tcPr>
          <w:p w14:paraId="211B1AA0" w14:textId="77777777" w:rsidR="00666AF7" w:rsidRPr="00D709BA" w:rsidRDefault="00666AF7" w:rsidP="00666AF7"/>
        </w:tc>
      </w:tr>
      <w:tr w:rsidR="00666AF7" w:rsidRPr="00D709BA" w14:paraId="10D47448" w14:textId="77777777" w:rsidTr="00666AF7">
        <w:trPr>
          <w:gridAfter w:val="2"/>
          <w:wAfter w:w="228" w:type="dxa"/>
          <w:trHeight w:val="244"/>
        </w:trPr>
        <w:tc>
          <w:tcPr>
            <w:tcW w:w="648" w:type="dxa"/>
          </w:tcPr>
          <w:p w14:paraId="52CBA404" w14:textId="77777777" w:rsidR="00666AF7" w:rsidRPr="00D709BA" w:rsidRDefault="00666AF7" w:rsidP="00F16BA7">
            <w:r w:rsidRPr="00D709BA">
              <w:t>5</w:t>
            </w:r>
          </w:p>
        </w:tc>
        <w:tc>
          <w:tcPr>
            <w:tcW w:w="5040" w:type="dxa"/>
          </w:tcPr>
          <w:p w14:paraId="69601DD8" w14:textId="77777777" w:rsidR="00666AF7" w:rsidRPr="00D709BA" w:rsidRDefault="00666AF7" w:rsidP="00F16BA7">
            <w:r w:rsidRPr="00D709BA">
              <w:t>Товарищи и друзья.</w:t>
            </w:r>
          </w:p>
          <w:p w14:paraId="2765D2FE" w14:textId="77777777" w:rsidR="00E50277" w:rsidRPr="00D709BA" w:rsidRDefault="00E50277" w:rsidP="00F16BA7"/>
        </w:tc>
        <w:tc>
          <w:tcPr>
            <w:tcW w:w="1366" w:type="dxa"/>
          </w:tcPr>
          <w:p w14:paraId="085C26DB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91" w:type="dxa"/>
            <w:gridSpan w:val="4"/>
          </w:tcPr>
          <w:p w14:paraId="524B4519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397" w:type="dxa"/>
            <w:gridSpan w:val="3"/>
          </w:tcPr>
          <w:p w14:paraId="2CA6A9FF" w14:textId="77777777" w:rsidR="00666AF7" w:rsidRPr="00D709BA" w:rsidRDefault="00666AF7" w:rsidP="00666AF7"/>
        </w:tc>
      </w:tr>
      <w:tr w:rsidR="00666AF7" w:rsidRPr="00D709BA" w14:paraId="4FEA1189" w14:textId="77777777" w:rsidTr="00666AF7">
        <w:trPr>
          <w:gridAfter w:val="2"/>
          <w:wAfter w:w="228" w:type="dxa"/>
          <w:trHeight w:val="360"/>
        </w:trPr>
        <w:tc>
          <w:tcPr>
            <w:tcW w:w="648" w:type="dxa"/>
          </w:tcPr>
          <w:p w14:paraId="417D9D10" w14:textId="77777777" w:rsidR="00666AF7" w:rsidRPr="00D709BA" w:rsidRDefault="00666AF7" w:rsidP="00F16BA7">
            <w:r w:rsidRPr="00D709BA">
              <w:t>6</w:t>
            </w:r>
          </w:p>
        </w:tc>
        <w:tc>
          <w:tcPr>
            <w:tcW w:w="5040" w:type="dxa"/>
          </w:tcPr>
          <w:p w14:paraId="0AFF3D6A" w14:textId="77777777" w:rsidR="00666AF7" w:rsidRPr="00D709BA" w:rsidRDefault="00666AF7" w:rsidP="00F16BA7">
            <w:r w:rsidRPr="00D709BA">
              <w:t>Как завоевать друзей?</w:t>
            </w:r>
          </w:p>
          <w:p w14:paraId="7CE3D3BC" w14:textId="77777777" w:rsidR="00E50277" w:rsidRPr="00D709BA" w:rsidRDefault="00E50277" w:rsidP="00F16BA7"/>
        </w:tc>
        <w:tc>
          <w:tcPr>
            <w:tcW w:w="1366" w:type="dxa"/>
          </w:tcPr>
          <w:p w14:paraId="4B3ED765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91" w:type="dxa"/>
            <w:gridSpan w:val="4"/>
          </w:tcPr>
          <w:p w14:paraId="44DA2086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397" w:type="dxa"/>
            <w:gridSpan w:val="3"/>
          </w:tcPr>
          <w:p w14:paraId="7F1E7E8E" w14:textId="77777777" w:rsidR="00666AF7" w:rsidRPr="00D709BA" w:rsidRDefault="00666AF7" w:rsidP="00666AF7"/>
        </w:tc>
      </w:tr>
      <w:tr w:rsidR="00666AF7" w:rsidRPr="00D709BA" w14:paraId="05892B4A" w14:textId="77777777" w:rsidTr="00666AF7">
        <w:trPr>
          <w:gridAfter w:val="2"/>
          <w:wAfter w:w="228" w:type="dxa"/>
          <w:trHeight w:val="304"/>
        </w:trPr>
        <w:tc>
          <w:tcPr>
            <w:tcW w:w="648" w:type="dxa"/>
          </w:tcPr>
          <w:p w14:paraId="61AF89A9" w14:textId="77777777" w:rsidR="00666AF7" w:rsidRPr="00D709BA" w:rsidRDefault="00666AF7" w:rsidP="00F16BA7">
            <w:r w:rsidRPr="00D709BA">
              <w:t>7</w:t>
            </w:r>
          </w:p>
        </w:tc>
        <w:tc>
          <w:tcPr>
            <w:tcW w:w="5040" w:type="dxa"/>
          </w:tcPr>
          <w:p w14:paraId="264110E2" w14:textId="77777777" w:rsidR="00666AF7" w:rsidRPr="00D709BA" w:rsidRDefault="00666AF7" w:rsidP="00F16BA7">
            <w:r w:rsidRPr="00D709BA">
              <w:t>Бескорыстие в дружбе.</w:t>
            </w:r>
          </w:p>
          <w:p w14:paraId="29316493" w14:textId="77777777" w:rsidR="00E50277" w:rsidRPr="00D709BA" w:rsidRDefault="00E50277" w:rsidP="00F16BA7"/>
        </w:tc>
        <w:tc>
          <w:tcPr>
            <w:tcW w:w="1366" w:type="dxa"/>
          </w:tcPr>
          <w:p w14:paraId="66EC3743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91" w:type="dxa"/>
            <w:gridSpan w:val="4"/>
          </w:tcPr>
          <w:p w14:paraId="0F10F9B5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397" w:type="dxa"/>
            <w:gridSpan w:val="3"/>
          </w:tcPr>
          <w:p w14:paraId="19484B9B" w14:textId="77777777" w:rsidR="00666AF7" w:rsidRPr="00D709BA" w:rsidRDefault="00666AF7" w:rsidP="00666AF7"/>
        </w:tc>
      </w:tr>
      <w:tr w:rsidR="00666AF7" w:rsidRPr="00D709BA" w14:paraId="61EA35F3" w14:textId="77777777" w:rsidTr="00666AF7">
        <w:trPr>
          <w:gridAfter w:val="2"/>
          <w:wAfter w:w="228" w:type="dxa"/>
          <w:trHeight w:val="320"/>
        </w:trPr>
        <w:tc>
          <w:tcPr>
            <w:tcW w:w="648" w:type="dxa"/>
          </w:tcPr>
          <w:p w14:paraId="7A4E6F46" w14:textId="77777777" w:rsidR="00666AF7" w:rsidRPr="00D709BA" w:rsidRDefault="00666AF7" w:rsidP="00F16BA7">
            <w:r w:rsidRPr="00D709BA">
              <w:t>8</w:t>
            </w:r>
          </w:p>
        </w:tc>
        <w:tc>
          <w:tcPr>
            <w:tcW w:w="5040" w:type="dxa"/>
          </w:tcPr>
          <w:p w14:paraId="2E0FD5E1" w14:textId="77777777" w:rsidR="00666AF7" w:rsidRPr="00D709BA" w:rsidRDefault="00666AF7" w:rsidP="00F16BA7">
            <w:r w:rsidRPr="00D709BA">
              <w:t>Бескорыстие в дружбе.</w:t>
            </w:r>
          </w:p>
          <w:p w14:paraId="308CDF8C" w14:textId="77777777" w:rsidR="00E50277" w:rsidRPr="00D709BA" w:rsidRDefault="00E50277" w:rsidP="00F16BA7"/>
        </w:tc>
        <w:tc>
          <w:tcPr>
            <w:tcW w:w="1366" w:type="dxa"/>
          </w:tcPr>
          <w:p w14:paraId="2768CA4A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91" w:type="dxa"/>
            <w:gridSpan w:val="4"/>
          </w:tcPr>
          <w:p w14:paraId="7A2536D8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397" w:type="dxa"/>
            <w:gridSpan w:val="3"/>
          </w:tcPr>
          <w:p w14:paraId="00B604FE" w14:textId="77777777" w:rsidR="00666AF7" w:rsidRPr="00D709BA" w:rsidRDefault="00666AF7" w:rsidP="00666AF7"/>
        </w:tc>
      </w:tr>
      <w:tr w:rsidR="00666AF7" w:rsidRPr="00D709BA" w14:paraId="1245554C" w14:textId="77777777" w:rsidTr="00666AF7">
        <w:trPr>
          <w:gridAfter w:val="2"/>
          <w:wAfter w:w="228" w:type="dxa"/>
          <w:trHeight w:val="320"/>
        </w:trPr>
        <w:tc>
          <w:tcPr>
            <w:tcW w:w="648" w:type="dxa"/>
          </w:tcPr>
          <w:p w14:paraId="71249586" w14:textId="77777777" w:rsidR="00666AF7" w:rsidRPr="00D709BA" w:rsidRDefault="00666AF7" w:rsidP="00F16BA7">
            <w:r w:rsidRPr="00D709BA">
              <w:t>9</w:t>
            </w:r>
          </w:p>
        </w:tc>
        <w:tc>
          <w:tcPr>
            <w:tcW w:w="5040" w:type="dxa"/>
          </w:tcPr>
          <w:p w14:paraId="238930B7" w14:textId="77777777" w:rsidR="00666AF7" w:rsidRPr="00D709BA" w:rsidRDefault="00666AF7" w:rsidP="00F16BA7">
            <w:r w:rsidRPr="00D709BA">
              <w:t>Я и моя семья</w:t>
            </w:r>
          </w:p>
          <w:p w14:paraId="611E99D8" w14:textId="77777777" w:rsidR="00E50277" w:rsidRPr="00D709BA" w:rsidRDefault="00E50277" w:rsidP="00F16BA7"/>
        </w:tc>
        <w:tc>
          <w:tcPr>
            <w:tcW w:w="1366" w:type="dxa"/>
          </w:tcPr>
          <w:p w14:paraId="6E00EA9A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91" w:type="dxa"/>
            <w:gridSpan w:val="4"/>
          </w:tcPr>
          <w:p w14:paraId="34350ECE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397" w:type="dxa"/>
            <w:gridSpan w:val="3"/>
          </w:tcPr>
          <w:p w14:paraId="7285CE39" w14:textId="77777777" w:rsidR="00666AF7" w:rsidRPr="00D709BA" w:rsidRDefault="00666AF7" w:rsidP="00666AF7"/>
        </w:tc>
      </w:tr>
      <w:tr w:rsidR="00666AF7" w:rsidRPr="00D709BA" w14:paraId="18D7A4B8" w14:textId="77777777" w:rsidTr="00666AF7">
        <w:trPr>
          <w:gridAfter w:val="2"/>
          <w:wAfter w:w="228" w:type="dxa"/>
          <w:trHeight w:val="380"/>
        </w:trPr>
        <w:tc>
          <w:tcPr>
            <w:tcW w:w="648" w:type="dxa"/>
          </w:tcPr>
          <w:p w14:paraId="08E6105E" w14:textId="77777777" w:rsidR="00666AF7" w:rsidRPr="00D709BA" w:rsidRDefault="00666AF7" w:rsidP="00F16BA7">
            <w:r w:rsidRPr="00D709BA">
              <w:t>10</w:t>
            </w:r>
          </w:p>
        </w:tc>
        <w:tc>
          <w:tcPr>
            <w:tcW w:w="5040" w:type="dxa"/>
          </w:tcPr>
          <w:p w14:paraId="7D0E8BC2" w14:textId="77777777" w:rsidR="00666AF7" w:rsidRPr="00D709BA" w:rsidRDefault="00666AF7" w:rsidP="00F16BA7">
            <w:r w:rsidRPr="00D709BA">
              <w:t>Отношение к старшим.</w:t>
            </w:r>
          </w:p>
          <w:p w14:paraId="321498B9" w14:textId="77777777" w:rsidR="00666AF7" w:rsidRPr="00D709BA" w:rsidRDefault="00666AF7" w:rsidP="00F16BA7"/>
        </w:tc>
        <w:tc>
          <w:tcPr>
            <w:tcW w:w="1366" w:type="dxa"/>
          </w:tcPr>
          <w:p w14:paraId="5B33C5CD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91" w:type="dxa"/>
            <w:gridSpan w:val="4"/>
          </w:tcPr>
          <w:p w14:paraId="6C382615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397" w:type="dxa"/>
            <w:gridSpan w:val="3"/>
          </w:tcPr>
          <w:p w14:paraId="4119E0F3" w14:textId="77777777" w:rsidR="00666AF7" w:rsidRPr="00D709BA" w:rsidRDefault="00666AF7" w:rsidP="00666AF7"/>
        </w:tc>
      </w:tr>
      <w:tr w:rsidR="00666AF7" w:rsidRPr="00D709BA" w14:paraId="24C34D41" w14:textId="77777777" w:rsidTr="00666AF7">
        <w:trPr>
          <w:gridAfter w:val="2"/>
          <w:wAfter w:w="228" w:type="dxa"/>
          <w:trHeight w:val="400"/>
        </w:trPr>
        <w:tc>
          <w:tcPr>
            <w:tcW w:w="648" w:type="dxa"/>
          </w:tcPr>
          <w:p w14:paraId="23D6E38A" w14:textId="77777777" w:rsidR="00666AF7" w:rsidRPr="00D709BA" w:rsidRDefault="00666AF7" w:rsidP="00F16BA7">
            <w:r w:rsidRPr="00D709BA">
              <w:t>11</w:t>
            </w:r>
          </w:p>
        </w:tc>
        <w:tc>
          <w:tcPr>
            <w:tcW w:w="5040" w:type="dxa"/>
          </w:tcPr>
          <w:p w14:paraId="05E3DD8F" w14:textId="77777777" w:rsidR="00666AF7" w:rsidRPr="00D709BA" w:rsidRDefault="00666AF7" w:rsidP="00F16BA7">
            <w:r w:rsidRPr="00D709BA">
              <w:t>Отношение к учителю.</w:t>
            </w:r>
          </w:p>
          <w:p w14:paraId="11B761D0" w14:textId="77777777" w:rsidR="00E50277" w:rsidRPr="00D709BA" w:rsidRDefault="00E50277" w:rsidP="00F16BA7"/>
        </w:tc>
        <w:tc>
          <w:tcPr>
            <w:tcW w:w="1366" w:type="dxa"/>
          </w:tcPr>
          <w:p w14:paraId="43301824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271B0408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52767069" w14:textId="77777777" w:rsidR="00666AF7" w:rsidRPr="00D709BA" w:rsidRDefault="00666AF7" w:rsidP="00666AF7"/>
        </w:tc>
      </w:tr>
      <w:tr w:rsidR="00666AF7" w:rsidRPr="00D709BA" w14:paraId="78BFE35B" w14:textId="77777777" w:rsidTr="00666AF7">
        <w:trPr>
          <w:gridAfter w:val="2"/>
          <w:wAfter w:w="228" w:type="dxa"/>
          <w:trHeight w:val="146"/>
        </w:trPr>
        <w:tc>
          <w:tcPr>
            <w:tcW w:w="648" w:type="dxa"/>
          </w:tcPr>
          <w:p w14:paraId="737779AC" w14:textId="77777777" w:rsidR="00666AF7" w:rsidRPr="00D709BA" w:rsidRDefault="00666AF7" w:rsidP="00F16BA7">
            <w:r w:rsidRPr="00D709BA">
              <w:t>12</w:t>
            </w:r>
          </w:p>
        </w:tc>
        <w:tc>
          <w:tcPr>
            <w:tcW w:w="5040" w:type="dxa"/>
          </w:tcPr>
          <w:p w14:paraId="4983AB21" w14:textId="77777777" w:rsidR="00666AF7" w:rsidRPr="00D709BA" w:rsidRDefault="00666AF7" w:rsidP="00F16BA7">
            <w:r w:rsidRPr="00D709BA">
              <w:t>Отношение к малышам.</w:t>
            </w:r>
          </w:p>
          <w:p w14:paraId="5B48DD57" w14:textId="77777777" w:rsidR="00E50277" w:rsidRPr="00D709BA" w:rsidRDefault="00E50277" w:rsidP="00F16BA7"/>
        </w:tc>
        <w:tc>
          <w:tcPr>
            <w:tcW w:w="1366" w:type="dxa"/>
          </w:tcPr>
          <w:p w14:paraId="15602FF8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261CFD02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41230D3E" w14:textId="77777777" w:rsidR="00666AF7" w:rsidRPr="00D709BA" w:rsidRDefault="00666AF7" w:rsidP="00666AF7"/>
        </w:tc>
      </w:tr>
      <w:tr w:rsidR="00666AF7" w:rsidRPr="00D709BA" w14:paraId="735D43D8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7482001C" w14:textId="77777777" w:rsidR="00666AF7" w:rsidRPr="00D709BA" w:rsidRDefault="00666AF7" w:rsidP="00F16BA7">
            <w:r w:rsidRPr="00D709BA">
              <w:t>13</w:t>
            </w:r>
          </w:p>
        </w:tc>
        <w:tc>
          <w:tcPr>
            <w:tcW w:w="5040" w:type="dxa"/>
          </w:tcPr>
          <w:p w14:paraId="3A4B1B4C" w14:textId="77777777" w:rsidR="00666AF7" w:rsidRPr="00D709BA" w:rsidRDefault="00666AF7" w:rsidP="00D270CF">
            <w:r w:rsidRPr="00D709BA">
              <w:t>Расскажи о себе.</w:t>
            </w:r>
          </w:p>
          <w:p w14:paraId="6E630674" w14:textId="77777777" w:rsidR="00E50277" w:rsidRPr="00D709BA" w:rsidRDefault="00E50277" w:rsidP="00D270CF"/>
        </w:tc>
        <w:tc>
          <w:tcPr>
            <w:tcW w:w="1366" w:type="dxa"/>
          </w:tcPr>
          <w:p w14:paraId="67FB73CB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34962311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7ECC015D" w14:textId="77777777" w:rsidR="00666AF7" w:rsidRPr="00D709BA" w:rsidRDefault="00666AF7" w:rsidP="00666AF7"/>
        </w:tc>
      </w:tr>
      <w:tr w:rsidR="00666AF7" w:rsidRPr="00D709BA" w14:paraId="1CE1EB59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5C00A76F" w14:textId="77777777" w:rsidR="00666AF7" w:rsidRPr="00D709BA" w:rsidRDefault="00666AF7" w:rsidP="00F16BA7">
            <w:r w:rsidRPr="00D709BA">
              <w:t>14</w:t>
            </w:r>
          </w:p>
        </w:tc>
        <w:tc>
          <w:tcPr>
            <w:tcW w:w="5040" w:type="dxa"/>
          </w:tcPr>
          <w:p w14:paraId="202431CE" w14:textId="77777777" w:rsidR="00666AF7" w:rsidRPr="00D709BA" w:rsidRDefault="00666AF7" w:rsidP="00F16BA7">
            <w:r w:rsidRPr="00D709BA">
              <w:t>Учимся жить вместе.</w:t>
            </w:r>
          </w:p>
          <w:p w14:paraId="27977591" w14:textId="77777777" w:rsidR="00E50277" w:rsidRPr="00D709BA" w:rsidRDefault="00E50277" w:rsidP="00F16BA7"/>
        </w:tc>
        <w:tc>
          <w:tcPr>
            <w:tcW w:w="1366" w:type="dxa"/>
          </w:tcPr>
          <w:p w14:paraId="78860B52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496D4C37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0111A48A" w14:textId="77777777" w:rsidR="00666AF7" w:rsidRPr="00D709BA" w:rsidRDefault="00666AF7" w:rsidP="00666AF7"/>
        </w:tc>
      </w:tr>
      <w:tr w:rsidR="00666AF7" w:rsidRPr="00D709BA" w14:paraId="32553FD3" w14:textId="77777777" w:rsidTr="00666AF7">
        <w:trPr>
          <w:gridAfter w:val="2"/>
          <w:wAfter w:w="228" w:type="dxa"/>
          <w:trHeight w:val="380"/>
        </w:trPr>
        <w:tc>
          <w:tcPr>
            <w:tcW w:w="648" w:type="dxa"/>
          </w:tcPr>
          <w:p w14:paraId="220E6511" w14:textId="77777777" w:rsidR="00666AF7" w:rsidRPr="00D709BA" w:rsidRDefault="00666AF7" w:rsidP="00F16BA7">
            <w:r w:rsidRPr="00D709BA">
              <w:t>15</w:t>
            </w:r>
          </w:p>
        </w:tc>
        <w:tc>
          <w:tcPr>
            <w:tcW w:w="5040" w:type="dxa"/>
          </w:tcPr>
          <w:p w14:paraId="1D47F0D7" w14:textId="77777777" w:rsidR="00666AF7" w:rsidRPr="00D709BA" w:rsidRDefault="00666AF7" w:rsidP="00F16BA7">
            <w:r w:rsidRPr="00D709BA">
              <w:t>Чтение книг о дружбе.</w:t>
            </w:r>
          </w:p>
          <w:p w14:paraId="6BEF3804" w14:textId="77777777" w:rsidR="00E50277" w:rsidRPr="00D709BA" w:rsidRDefault="00E50277" w:rsidP="00F16BA7"/>
        </w:tc>
        <w:tc>
          <w:tcPr>
            <w:tcW w:w="1366" w:type="dxa"/>
          </w:tcPr>
          <w:p w14:paraId="5344D3B9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127B2F69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1AD68266" w14:textId="77777777" w:rsidR="00666AF7" w:rsidRPr="00D709BA" w:rsidRDefault="00666AF7" w:rsidP="00666AF7"/>
        </w:tc>
      </w:tr>
      <w:tr w:rsidR="00666AF7" w:rsidRPr="00D709BA" w14:paraId="2E596107" w14:textId="77777777" w:rsidTr="00666AF7">
        <w:trPr>
          <w:gridAfter w:val="2"/>
          <w:wAfter w:w="228" w:type="dxa"/>
          <w:trHeight w:val="346"/>
        </w:trPr>
        <w:tc>
          <w:tcPr>
            <w:tcW w:w="648" w:type="dxa"/>
          </w:tcPr>
          <w:p w14:paraId="0B7E410C" w14:textId="77777777" w:rsidR="00666AF7" w:rsidRPr="00D709BA" w:rsidRDefault="00666AF7" w:rsidP="00F16BA7">
            <w:r w:rsidRPr="00D709BA">
              <w:t>16</w:t>
            </w:r>
          </w:p>
        </w:tc>
        <w:tc>
          <w:tcPr>
            <w:tcW w:w="5040" w:type="dxa"/>
          </w:tcPr>
          <w:p w14:paraId="0592101A" w14:textId="77777777" w:rsidR="00666AF7" w:rsidRPr="00D709BA" w:rsidRDefault="00666AF7" w:rsidP="00F16BA7">
            <w:r w:rsidRPr="00D709BA">
              <w:t>Чтение книг о дружбе.</w:t>
            </w:r>
          </w:p>
          <w:p w14:paraId="4F806566" w14:textId="77777777" w:rsidR="00E50277" w:rsidRPr="00D709BA" w:rsidRDefault="00E50277" w:rsidP="00F16BA7"/>
        </w:tc>
        <w:tc>
          <w:tcPr>
            <w:tcW w:w="1366" w:type="dxa"/>
          </w:tcPr>
          <w:p w14:paraId="0BBEDD7D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3443B950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2528EEAE" w14:textId="77777777" w:rsidR="00666AF7" w:rsidRPr="00D709BA" w:rsidRDefault="00666AF7" w:rsidP="00666AF7"/>
        </w:tc>
      </w:tr>
      <w:tr w:rsidR="00666AF7" w:rsidRPr="00D709BA" w14:paraId="29990059" w14:textId="77777777" w:rsidTr="00666AF7">
        <w:trPr>
          <w:gridAfter w:val="2"/>
          <w:wAfter w:w="228" w:type="dxa"/>
          <w:trHeight w:val="320"/>
        </w:trPr>
        <w:tc>
          <w:tcPr>
            <w:tcW w:w="648" w:type="dxa"/>
          </w:tcPr>
          <w:p w14:paraId="35EC1EE3" w14:textId="77777777" w:rsidR="00666AF7" w:rsidRPr="00D709BA" w:rsidRDefault="00666AF7" w:rsidP="00F16BA7">
            <w:r w:rsidRPr="00D709BA">
              <w:t>17</w:t>
            </w:r>
          </w:p>
        </w:tc>
        <w:tc>
          <w:tcPr>
            <w:tcW w:w="5040" w:type="dxa"/>
          </w:tcPr>
          <w:p w14:paraId="3E69C009" w14:textId="77777777" w:rsidR="00666AF7" w:rsidRPr="00D709BA" w:rsidRDefault="00666AF7" w:rsidP="00F16BA7">
            <w:r w:rsidRPr="00D709BA">
              <w:t>Добро и зло в сказках.( просмотр или чтение сказок).</w:t>
            </w:r>
          </w:p>
        </w:tc>
        <w:tc>
          <w:tcPr>
            <w:tcW w:w="1366" w:type="dxa"/>
          </w:tcPr>
          <w:p w14:paraId="79F8DD60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5B51B059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67E72590" w14:textId="77777777" w:rsidR="00666AF7" w:rsidRPr="00D709BA" w:rsidRDefault="00666AF7" w:rsidP="00666AF7"/>
        </w:tc>
      </w:tr>
      <w:tr w:rsidR="00666AF7" w:rsidRPr="00D709BA" w14:paraId="5F82715E" w14:textId="77777777" w:rsidTr="00666AF7">
        <w:trPr>
          <w:gridAfter w:val="2"/>
          <w:wAfter w:w="228" w:type="dxa"/>
          <w:trHeight w:val="304"/>
        </w:trPr>
        <w:tc>
          <w:tcPr>
            <w:tcW w:w="648" w:type="dxa"/>
          </w:tcPr>
          <w:p w14:paraId="6DAF138C" w14:textId="77777777" w:rsidR="00666AF7" w:rsidRPr="00D709BA" w:rsidRDefault="00666AF7" w:rsidP="00F16BA7">
            <w:r w:rsidRPr="00D709BA">
              <w:t>18</w:t>
            </w:r>
          </w:p>
        </w:tc>
        <w:tc>
          <w:tcPr>
            <w:tcW w:w="5040" w:type="dxa"/>
          </w:tcPr>
          <w:p w14:paraId="708DCB0E" w14:textId="77777777" w:rsidR="00666AF7" w:rsidRPr="00D709BA" w:rsidRDefault="00666AF7" w:rsidP="00F16BA7">
            <w:r w:rsidRPr="00D709BA">
              <w:t>Добро и зло в сказках.( просмотр или чтение сказок).</w:t>
            </w:r>
          </w:p>
        </w:tc>
        <w:tc>
          <w:tcPr>
            <w:tcW w:w="1366" w:type="dxa"/>
          </w:tcPr>
          <w:p w14:paraId="0AB3D931" w14:textId="77777777" w:rsidR="00666AF7" w:rsidRPr="00D709BA" w:rsidRDefault="00E5027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309FDF14" w14:textId="77777777" w:rsidR="00666AF7" w:rsidRPr="00D709BA" w:rsidRDefault="00E5027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003DD78A" w14:textId="77777777" w:rsidR="00666AF7" w:rsidRPr="00D709BA" w:rsidRDefault="00666AF7" w:rsidP="00F16BA7"/>
        </w:tc>
      </w:tr>
      <w:tr w:rsidR="00666AF7" w:rsidRPr="00D709BA" w14:paraId="0F9B65DA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2A4411BF" w14:textId="77777777" w:rsidR="00666AF7" w:rsidRPr="00D709BA" w:rsidRDefault="00666AF7" w:rsidP="00F16BA7">
            <w:r w:rsidRPr="00D709BA">
              <w:t>19</w:t>
            </w:r>
          </w:p>
        </w:tc>
        <w:tc>
          <w:tcPr>
            <w:tcW w:w="5040" w:type="dxa"/>
          </w:tcPr>
          <w:p w14:paraId="10699226" w14:textId="77777777" w:rsidR="00666AF7" w:rsidRPr="00D709BA" w:rsidRDefault="00666AF7" w:rsidP="00F16BA7">
            <w:r w:rsidRPr="00D709BA">
              <w:t>Инсценировка детских сказок о дружбе</w:t>
            </w:r>
            <w:r w:rsidR="00E50277" w:rsidRPr="00D709BA">
              <w:t>.</w:t>
            </w:r>
          </w:p>
          <w:p w14:paraId="3D187367" w14:textId="77777777" w:rsidR="00E50277" w:rsidRPr="00D709BA" w:rsidRDefault="00E50277" w:rsidP="00F16BA7"/>
        </w:tc>
        <w:tc>
          <w:tcPr>
            <w:tcW w:w="1366" w:type="dxa"/>
          </w:tcPr>
          <w:p w14:paraId="6E1007B6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7804D463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6C54E328" w14:textId="77777777" w:rsidR="00666AF7" w:rsidRPr="00D709BA" w:rsidRDefault="00666AF7" w:rsidP="00666AF7"/>
        </w:tc>
      </w:tr>
      <w:tr w:rsidR="00666AF7" w:rsidRPr="00D709BA" w14:paraId="671F6648" w14:textId="77777777" w:rsidTr="00666AF7">
        <w:trPr>
          <w:gridAfter w:val="2"/>
          <w:wAfter w:w="228" w:type="dxa"/>
          <w:trHeight w:val="380"/>
        </w:trPr>
        <w:tc>
          <w:tcPr>
            <w:tcW w:w="648" w:type="dxa"/>
          </w:tcPr>
          <w:p w14:paraId="579F1A76" w14:textId="77777777" w:rsidR="00666AF7" w:rsidRPr="00D709BA" w:rsidRDefault="00666AF7" w:rsidP="00F16BA7">
            <w:r w:rsidRPr="00D709BA">
              <w:t>20</w:t>
            </w:r>
          </w:p>
        </w:tc>
        <w:tc>
          <w:tcPr>
            <w:tcW w:w="5040" w:type="dxa"/>
          </w:tcPr>
          <w:p w14:paraId="0DC6F889" w14:textId="77777777" w:rsidR="00666AF7" w:rsidRPr="00D709BA" w:rsidRDefault="00666AF7" w:rsidP="00F16BA7">
            <w:r w:rsidRPr="00D709BA">
              <w:t>Инсценировка детских сказок о дружбе</w:t>
            </w:r>
            <w:r w:rsidR="00E50277" w:rsidRPr="00D709BA">
              <w:t>.</w:t>
            </w:r>
          </w:p>
          <w:p w14:paraId="2539672E" w14:textId="77777777" w:rsidR="00E50277" w:rsidRPr="00D709BA" w:rsidRDefault="00E50277" w:rsidP="00F16BA7"/>
        </w:tc>
        <w:tc>
          <w:tcPr>
            <w:tcW w:w="1366" w:type="dxa"/>
          </w:tcPr>
          <w:p w14:paraId="26380729" w14:textId="77777777" w:rsidR="00666AF7" w:rsidRPr="00D709BA" w:rsidRDefault="00666AF7" w:rsidP="00F16BA7">
            <w:r w:rsidRPr="00D709BA">
              <w:lastRenderedPageBreak/>
              <w:t>1</w:t>
            </w:r>
          </w:p>
        </w:tc>
        <w:tc>
          <w:tcPr>
            <w:tcW w:w="1040" w:type="dxa"/>
            <w:gridSpan w:val="3"/>
          </w:tcPr>
          <w:p w14:paraId="4E777341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578D69C4" w14:textId="77777777" w:rsidR="00666AF7" w:rsidRPr="00D709BA" w:rsidRDefault="00666AF7" w:rsidP="00666AF7"/>
        </w:tc>
      </w:tr>
      <w:tr w:rsidR="00666AF7" w:rsidRPr="00D709BA" w14:paraId="06C496DA" w14:textId="77777777" w:rsidTr="00666AF7">
        <w:trPr>
          <w:gridAfter w:val="2"/>
          <w:wAfter w:w="228" w:type="dxa"/>
          <w:trHeight w:val="260"/>
        </w:trPr>
        <w:tc>
          <w:tcPr>
            <w:tcW w:w="648" w:type="dxa"/>
          </w:tcPr>
          <w:p w14:paraId="3AA3CF71" w14:textId="77777777" w:rsidR="00666AF7" w:rsidRPr="00D709BA" w:rsidRDefault="00666AF7" w:rsidP="00F16BA7">
            <w:r w:rsidRPr="00D709BA">
              <w:t>21</w:t>
            </w:r>
          </w:p>
        </w:tc>
        <w:tc>
          <w:tcPr>
            <w:tcW w:w="5040" w:type="dxa"/>
          </w:tcPr>
          <w:p w14:paraId="395A027C" w14:textId="77777777" w:rsidR="00666AF7" w:rsidRPr="00D709BA" w:rsidRDefault="00666AF7" w:rsidP="00F16BA7">
            <w:r w:rsidRPr="00D709BA">
              <w:t xml:space="preserve"> Моё поведение.</w:t>
            </w:r>
          </w:p>
          <w:p w14:paraId="4D1E201E" w14:textId="77777777" w:rsidR="00E50277" w:rsidRPr="00D709BA" w:rsidRDefault="00E50277" w:rsidP="00F16BA7"/>
        </w:tc>
        <w:tc>
          <w:tcPr>
            <w:tcW w:w="1366" w:type="dxa"/>
          </w:tcPr>
          <w:p w14:paraId="17C30D45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30E0D8E6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3CEDB850" w14:textId="77777777" w:rsidR="00666AF7" w:rsidRPr="00D709BA" w:rsidRDefault="00666AF7" w:rsidP="00666AF7"/>
        </w:tc>
      </w:tr>
      <w:tr w:rsidR="00666AF7" w:rsidRPr="00D709BA" w14:paraId="40279B0A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3EDBEF1B" w14:textId="77777777" w:rsidR="00666AF7" w:rsidRPr="00D709BA" w:rsidRDefault="00666AF7" w:rsidP="00F16BA7">
            <w:r w:rsidRPr="00D709BA">
              <w:t>22</w:t>
            </w:r>
          </w:p>
        </w:tc>
        <w:tc>
          <w:tcPr>
            <w:tcW w:w="5040" w:type="dxa"/>
          </w:tcPr>
          <w:p w14:paraId="1670A458" w14:textId="77777777" w:rsidR="00666AF7" w:rsidRPr="00D709BA" w:rsidRDefault="00666AF7" w:rsidP="00F16BA7">
            <w:r w:rsidRPr="00D709BA">
              <w:t>Как вести себя в школе(на переменах, в столовой, в библиотеке).</w:t>
            </w:r>
          </w:p>
        </w:tc>
        <w:tc>
          <w:tcPr>
            <w:tcW w:w="1366" w:type="dxa"/>
          </w:tcPr>
          <w:p w14:paraId="7A5D8D05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71F7FCD6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51ABA00B" w14:textId="77777777" w:rsidR="00666AF7" w:rsidRPr="00D709BA" w:rsidRDefault="00666AF7" w:rsidP="00666AF7"/>
        </w:tc>
      </w:tr>
      <w:tr w:rsidR="00666AF7" w:rsidRPr="00D709BA" w14:paraId="32DE82C6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4A73AEB1" w14:textId="77777777" w:rsidR="00666AF7" w:rsidRPr="00D709BA" w:rsidRDefault="00666AF7" w:rsidP="00F16BA7">
            <w:r w:rsidRPr="00D709BA">
              <w:t>23</w:t>
            </w:r>
          </w:p>
        </w:tc>
        <w:tc>
          <w:tcPr>
            <w:tcW w:w="5040" w:type="dxa"/>
          </w:tcPr>
          <w:p w14:paraId="530190E5" w14:textId="77777777" w:rsidR="00666AF7" w:rsidRPr="00D709BA" w:rsidRDefault="00666AF7" w:rsidP="00F16BA7">
            <w:r w:rsidRPr="00D709BA">
              <w:t>Для чего люди общаются</w:t>
            </w:r>
            <w:r w:rsidR="00E50277" w:rsidRPr="00D709BA">
              <w:t>.</w:t>
            </w:r>
          </w:p>
          <w:p w14:paraId="7E207DCD" w14:textId="77777777" w:rsidR="00E50277" w:rsidRPr="00D709BA" w:rsidRDefault="00E50277" w:rsidP="00F16BA7"/>
        </w:tc>
        <w:tc>
          <w:tcPr>
            <w:tcW w:w="1366" w:type="dxa"/>
          </w:tcPr>
          <w:p w14:paraId="3F870ECB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3B4F5C2F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6E905A20" w14:textId="77777777" w:rsidR="00666AF7" w:rsidRPr="00D709BA" w:rsidRDefault="00666AF7" w:rsidP="00666AF7"/>
        </w:tc>
      </w:tr>
      <w:tr w:rsidR="00666AF7" w:rsidRPr="00D709BA" w14:paraId="65709114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1D4BB73B" w14:textId="77777777" w:rsidR="00666AF7" w:rsidRPr="00D709BA" w:rsidRDefault="00666AF7" w:rsidP="00F16BA7">
            <w:r w:rsidRPr="00D709BA">
              <w:t>24</w:t>
            </w:r>
          </w:p>
        </w:tc>
        <w:tc>
          <w:tcPr>
            <w:tcW w:w="5040" w:type="dxa"/>
          </w:tcPr>
          <w:p w14:paraId="7CC108FA" w14:textId="77777777" w:rsidR="00666AF7" w:rsidRPr="00D709BA" w:rsidRDefault="00666AF7" w:rsidP="00F16BA7">
            <w:r w:rsidRPr="00D709BA">
              <w:t>Вежливая речь</w:t>
            </w:r>
            <w:r w:rsidR="00E50277" w:rsidRPr="00D709BA">
              <w:t>.</w:t>
            </w:r>
          </w:p>
          <w:p w14:paraId="14826804" w14:textId="77777777" w:rsidR="00E50277" w:rsidRPr="00D709BA" w:rsidRDefault="00E50277" w:rsidP="00F16BA7"/>
        </w:tc>
        <w:tc>
          <w:tcPr>
            <w:tcW w:w="1366" w:type="dxa"/>
          </w:tcPr>
          <w:p w14:paraId="69DD2B68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64D71955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2AF3C8F1" w14:textId="77777777" w:rsidR="00666AF7" w:rsidRPr="00D709BA" w:rsidRDefault="00666AF7" w:rsidP="00666AF7"/>
        </w:tc>
      </w:tr>
      <w:tr w:rsidR="00666AF7" w:rsidRPr="00D709BA" w14:paraId="22AB184C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2A7A89B4" w14:textId="77777777" w:rsidR="00666AF7" w:rsidRPr="00D709BA" w:rsidRDefault="00666AF7" w:rsidP="00F16BA7">
            <w:r w:rsidRPr="00D709BA">
              <w:t>25</w:t>
            </w:r>
          </w:p>
        </w:tc>
        <w:tc>
          <w:tcPr>
            <w:tcW w:w="5040" w:type="dxa"/>
          </w:tcPr>
          <w:p w14:paraId="3A018546" w14:textId="77777777" w:rsidR="00666AF7" w:rsidRPr="00D709BA" w:rsidRDefault="00666AF7" w:rsidP="00F16BA7">
            <w:r w:rsidRPr="00D709BA">
              <w:t>Веселые старты</w:t>
            </w:r>
            <w:r w:rsidR="00E50277" w:rsidRPr="00D709BA">
              <w:t>.</w:t>
            </w:r>
          </w:p>
          <w:p w14:paraId="6762A1D3" w14:textId="77777777" w:rsidR="00E50277" w:rsidRPr="00D709BA" w:rsidRDefault="00E50277" w:rsidP="00F16BA7"/>
        </w:tc>
        <w:tc>
          <w:tcPr>
            <w:tcW w:w="1366" w:type="dxa"/>
          </w:tcPr>
          <w:p w14:paraId="4DE6FBDC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31590974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3FCC7B83" w14:textId="77777777" w:rsidR="00666AF7" w:rsidRPr="00D709BA" w:rsidRDefault="00666AF7" w:rsidP="00666AF7"/>
        </w:tc>
      </w:tr>
      <w:tr w:rsidR="00666AF7" w:rsidRPr="00D709BA" w14:paraId="6AD9C384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18CFEEEF" w14:textId="77777777" w:rsidR="00666AF7" w:rsidRPr="00D709BA" w:rsidRDefault="00666AF7" w:rsidP="00F16BA7">
            <w:r w:rsidRPr="00D709BA">
              <w:t>26</w:t>
            </w:r>
          </w:p>
        </w:tc>
        <w:tc>
          <w:tcPr>
            <w:tcW w:w="5040" w:type="dxa"/>
          </w:tcPr>
          <w:p w14:paraId="7C0DF9B2" w14:textId="77777777" w:rsidR="00666AF7" w:rsidRPr="00D709BA" w:rsidRDefault="007D6E68" w:rsidP="00F16BA7">
            <w:r>
              <w:t>Что мы знаем о своей Республике,</w:t>
            </w:r>
            <w:r w:rsidR="00666AF7" w:rsidRPr="00D709BA">
              <w:t xml:space="preserve"> поселке, о своей стране и своей планете</w:t>
            </w:r>
            <w:r w:rsidR="00E50277" w:rsidRPr="00D709BA">
              <w:t>.</w:t>
            </w:r>
          </w:p>
          <w:p w14:paraId="3F312EAE" w14:textId="77777777" w:rsidR="00E50277" w:rsidRPr="00D709BA" w:rsidRDefault="00E50277" w:rsidP="00F16BA7"/>
        </w:tc>
        <w:tc>
          <w:tcPr>
            <w:tcW w:w="1366" w:type="dxa"/>
          </w:tcPr>
          <w:p w14:paraId="5CD89D5B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7D198538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5718BB64" w14:textId="77777777" w:rsidR="00666AF7" w:rsidRPr="00D709BA" w:rsidRDefault="00666AF7" w:rsidP="00666AF7"/>
        </w:tc>
      </w:tr>
      <w:tr w:rsidR="00666AF7" w:rsidRPr="00D709BA" w14:paraId="5D65631B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3F2E9723" w14:textId="77777777" w:rsidR="00666AF7" w:rsidRPr="00D709BA" w:rsidRDefault="00666AF7" w:rsidP="00F16BA7">
            <w:r w:rsidRPr="00D709BA">
              <w:t>27</w:t>
            </w:r>
          </w:p>
        </w:tc>
        <w:tc>
          <w:tcPr>
            <w:tcW w:w="5040" w:type="dxa"/>
          </w:tcPr>
          <w:p w14:paraId="7969010A" w14:textId="77777777" w:rsidR="00666AF7" w:rsidRPr="00D709BA" w:rsidRDefault="00666AF7" w:rsidP="00F16BA7">
            <w:r w:rsidRPr="00D709BA">
              <w:t>Что такое самоуправление.</w:t>
            </w:r>
          </w:p>
          <w:p w14:paraId="4C59C8FB" w14:textId="77777777" w:rsidR="00E50277" w:rsidRPr="00D709BA" w:rsidRDefault="00E50277" w:rsidP="00F16BA7"/>
        </w:tc>
        <w:tc>
          <w:tcPr>
            <w:tcW w:w="1366" w:type="dxa"/>
          </w:tcPr>
          <w:p w14:paraId="2B8011D6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6B39119C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076589D5" w14:textId="77777777" w:rsidR="00666AF7" w:rsidRPr="00D709BA" w:rsidRDefault="00666AF7" w:rsidP="00666AF7"/>
        </w:tc>
      </w:tr>
      <w:tr w:rsidR="00666AF7" w:rsidRPr="00D709BA" w14:paraId="658DD29E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1597DB87" w14:textId="77777777" w:rsidR="00666AF7" w:rsidRPr="00D709BA" w:rsidRDefault="00666AF7" w:rsidP="00F16BA7">
            <w:r w:rsidRPr="00D709BA">
              <w:t>28</w:t>
            </w:r>
          </w:p>
        </w:tc>
        <w:tc>
          <w:tcPr>
            <w:tcW w:w="5040" w:type="dxa"/>
          </w:tcPr>
          <w:p w14:paraId="7DCD7FEA" w14:textId="77777777" w:rsidR="00666AF7" w:rsidRPr="00D709BA" w:rsidRDefault="00666AF7" w:rsidP="00F16BA7">
            <w:r w:rsidRPr="00D709BA">
              <w:t>Мы жители «Дружного городка»</w:t>
            </w:r>
            <w:r w:rsidR="00E50277" w:rsidRPr="00D709BA">
              <w:t>.</w:t>
            </w:r>
          </w:p>
          <w:p w14:paraId="4FB124D9" w14:textId="77777777" w:rsidR="007C5196" w:rsidRPr="00D709BA" w:rsidRDefault="007C5196" w:rsidP="00F16BA7"/>
        </w:tc>
        <w:tc>
          <w:tcPr>
            <w:tcW w:w="1366" w:type="dxa"/>
          </w:tcPr>
          <w:p w14:paraId="59DF87F3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6F6F5D6D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1E600ADF" w14:textId="77777777" w:rsidR="00666AF7" w:rsidRPr="00D709BA" w:rsidRDefault="00666AF7" w:rsidP="00666AF7"/>
        </w:tc>
      </w:tr>
      <w:tr w:rsidR="00666AF7" w:rsidRPr="00D709BA" w14:paraId="399F09D5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0CD5EDCA" w14:textId="77777777" w:rsidR="00666AF7" w:rsidRPr="00D709BA" w:rsidRDefault="00666AF7" w:rsidP="00F16BA7">
            <w:r w:rsidRPr="00D709BA">
              <w:t>29</w:t>
            </w:r>
          </w:p>
        </w:tc>
        <w:tc>
          <w:tcPr>
            <w:tcW w:w="5040" w:type="dxa"/>
          </w:tcPr>
          <w:p w14:paraId="06101190" w14:textId="77777777" w:rsidR="00666AF7" w:rsidRPr="00D709BA" w:rsidRDefault="00E50277" w:rsidP="00F16BA7">
            <w:r w:rsidRPr="00D709BA">
              <w:t xml:space="preserve"> Наша безопасность (опасные незнакомцы).</w:t>
            </w:r>
          </w:p>
        </w:tc>
        <w:tc>
          <w:tcPr>
            <w:tcW w:w="1366" w:type="dxa"/>
          </w:tcPr>
          <w:p w14:paraId="317E771D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5BAC570B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7D943415" w14:textId="77777777" w:rsidR="00666AF7" w:rsidRPr="00D709BA" w:rsidRDefault="00666AF7" w:rsidP="00666AF7"/>
        </w:tc>
      </w:tr>
      <w:tr w:rsidR="00666AF7" w:rsidRPr="00D709BA" w14:paraId="12ADBAD9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25490221" w14:textId="77777777" w:rsidR="00666AF7" w:rsidRPr="00D709BA" w:rsidRDefault="00666AF7" w:rsidP="00F16BA7">
            <w:r w:rsidRPr="00D709BA">
              <w:t>30</w:t>
            </w:r>
          </w:p>
        </w:tc>
        <w:tc>
          <w:tcPr>
            <w:tcW w:w="5040" w:type="dxa"/>
          </w:tcPr>
          <w:p w14:paraId="7CE365FB" w14:textId="77777777" w:rsidR="00666AF7" w:rsidRPr="00D709BA" w:rsidRDefault="00E50277" w:rsidP="00F16BA7">
            <w:r w:rsidRPr="00D709BA">
              <w:t xml:space="preserve"> Шагая осторожно за улицей, следи и только там, где можно ее переходи.</w:t>
            </w:r>
          </w:p>
        </w:tc>
        <w:tc>
          <w:tcPr>
            <w:tcW w:w="1366" w:type="dxa"/>
          </w:tcPr>
          <w:p w14:paraId="3ACC3EA7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488C58DF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4B3A326F" w14:textId="77777777" w:rsidR="00666AF7" w:rsidRPr="00D709BA" w:rsidRDefault="00666AF7" w:rsidP="00666AF7"/>
        </w:tc>
      </w:tr>
      <w:tr w:rsidR="00666AF7" w:rsidRPr="00D709BA" w14:paraId="13FB8CFB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2DE5C73D" w14:textId="77777777" w:rsidR="00666AF7" w:rsidRPr="00D709BA" w:rsidRDefault="00666AF7" w:rsidP="00F16BA7">
            <w:r w:rsidRPr="00D709BA">
              <w:t>31</w:t>
            </w:r>
          </w:p>
        </w:tc>
        <w:tc>
          <w:tcPr>
            <w:tcW w:w="5040" w:type="dxa"/>
          </w:tcPr>
          <w:p w14:paraId="63192FAC" w14:textId="77777777" w:rsidR="00666AF7" w:rsidRPr="00D709BA" w:rsidRDefault="00666AF7" w:rsidP="00F16BA7">
            <w:r w:rsidRPr="00D709BA">
              <w:t>Шагая осторожно за улицей, следи и только там, где можно ее переходи.</w:t>
            </w:r>
          </w:p>
        </w:tc>
        <w:tc>
          <w:tcPr>
            <w:tcW w:w="1366" w:type="dxa"/>
          </w:tcPr>
          <w:p w14:paraId="5846C262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2D9C0ED5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56F1C410" w14:textId="77777777" w:rsidR="00666AF7" w:rsidRPr="00D709BA" w:rsidRDefault="00666AF7" w:rsidP="00666AF7"/>
        </w:tc>
      </w:tr>
      <w:tr w:rsidR="00666AF7" w:rsidRPr="00D709BA" w14:paraId="4373831D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345C33A1" w14:textId="77777777" w:rsidR="00666AF7" w:rsidRPr="00D709BA" w:rsidRDefault="00666AF7" w:rsidP="00F16BA7">
            <w:r w:rsidRPr="00D709BA">
              <w:t>32</w:t>
            </w:r>
          </w:p>
        </w:tc>
        <w:tc>
          <w:tcPr>
            <w:tcW w:w="5040" w:type="dxa"/>
          </w:tcPr>
          <w:p w14:paraId="5035750A" w14:textId="77777777" w:rsidR="00666AF7" w:rsidRPr="00D709BA" w:rsidRDefault="00666AF7" w:rsidP="00F16BA7">
            <w:r w:rsidRPr="00D709BA">
              <w:t>Что такое патриотизм</w:t>
            </w:r>
            <w:r w:rsidR="00E50277" w:rsidRPr="00D709BA">
              <w:t>.</w:t>
            </w:r>
          </w:p>
          <w:p w14:paraId="2DD7DA66" w14:textId="77777777" w:rsidR="00E50277" w:rsidRPr="00D709BA" w:rsidRDefault="00E50277" w:rsidP="00F16BA7"/>
        </w:tc>
        <w:tc>
          <w:tcPr>
            <w:tcW w:w="1366" w:type="dxa"/>
          </w:tcPr>
          <w:p w14:paraId="4CE245C2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1F9B00FD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1881B7C3" w14:textId="77777777" w:rsidR="00666AF7" w:rsidRPr="00D709BA" w:rsidRDefault="00666AF7" w:rsidP="00666AF7"/>
        </w:tc>
      </w:tr>
      <w:tr w:rsidR="00666AF7" w:rsidRPr="00D709BA" w14:paraId="6BCD90B9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4179D01E" w14:textId="77777777" w:rsidR="00666AF7" w:rsidRPr="00D709BA" w:rsidRDefault="00666AF7" w:rsidP="00F16BA7">
            <w:r w:rsidRPr="00D709BA">
              <w:t>33</w:t>
            </w:r>
          </w:p>
        </w:tc>
        <w:tc>
          <w:tcPr>
            <w:tcW w:w="5040" w:type="dxa"/>
          </w:tcPr>
          <w:p w14:paraId="7931EDE8" w14:textId="77777777" w:rsidR="00666AF7" w:rsidRPr="00D709BA" w:rsidRDefault="00666AF7" w:rsidP="00F16BA7">
            <w:r w:rsidRPr="00D709BA">
              <w:t xml:space="preserve">Праздник « прощай первый класс» </w:t>
            </w:r>
            <w:r w:rsidR="00E50277" w:rsidRPr="00D709BA">
              <w:t>.</w:t>
            </w:r>
          </w:p>
          <w:p w14:paraId="0B80C369" w14:textId="77777777" w:rsidR="00E50277" w:rsidRPr="00D709BA" w:rsidRDefault="00E50277" w:rsidP="00F16BA7"/>
        </w:tc>
        <w:tc>
          <w:tcPr>
            <w:tcW w:w="1366" w:type="dxa"/>
          </w:tcPr>
          <w:p w14:paraId="65D55CCC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4555ED27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0C77D25A" w14:textId="77777777" w:rsidR="00666AF7" w:rsidRPr="00D709BA" w:rsidRDefault="00666AF7" w:rsidP="00666AF7"/>
        </w:tc>
      </w:tr>
      <w:tr w:rsidR="00E50277" w:rsidRPr="00D709BA" w14:paraId="46535BC7" w14:textId="77777777" w:rsidTr="006F03C1">
        <w:trPr>
          <w:gridAfter w:val="2"/>
          <w:wAfter w:w="228" w:type="dxa"/>
          <w:trHeight w:val="400"/>
        </w:trPr>
        <w:tc>
          <w:tcPr>
            <w:tcW w:w="648" w:type="dxa"/>
          </w:tcPr>
          <w:p w14:paraId="4835F4BB" w14:textId="77777777" w:rsidR="00E50277" w:rsidRPr="00D709BA" w:rsidRDefault="00E50277" w:rsidP="00F16BA7"/>
        </w:tc>
        <w:tc>
          <w:tcPr>
            <w:tcW w:w="5040" w:type="dxa"/>
          </w:tcPr>
          <w:p w14:paraId="58FA7696" w14:textId="77777777" w:rsidR="00E50277" w:rsidRPr="00D709BA" w:rsidRDefault="00E50277" w:rsidP="00F16BA7">
            <w:pPr>
              <w:rPr>
                <w:b/>
              </w:rPr>
            </w:pPr>
            <w:r w:rsidRPr="00D709BA">
              <w:rPr>
                <w:b/>
              </w:rPr>
              <w:t>2 класс « У меня все получается».</w:t>
            </w:r>
          </w:p>
          <w:p w14:paraId="1BA42B5E" w14:textId="77777777" w:rsidR="00E50277" w:rsidRPr="00D709BA" w:rsidRDefault="00E50277" w:rsidP="00F16BA7"/>
        </w:tc>
        <w:tc>
          <w:tcPr>
            <w:tcW w:w="1366" w:type="dxa"/>
          </w:tcPr>
          <w:p w14:paraId="04206495" w14:textId="77777777" w:rsidR="00E50277" w:rsidRPr="00D709BA" w:rsidRDefault="00E50277" w:rsidP="00F16BA7"/>
        </w:tc>
        <w:tc>
          <w:tcPr>
            <w:tcW w:w="1040" w:type="dxa"/>
            <w:gridSpan w:val="3"/>
          </w:tcPr>
          <w:p w14:paraId="69BF5AC7" w14:textId="77777777" w:rsidR="00E50277" w:rsidRPr="00D709BA" w:rsidRDefault="00E50277" w:rsidP="00F16BA7"/>
        </w:tc>
        <w:tc>
          <w:tcPr>
            <w:tcW w:w="1448" w:type="dxa"/>
            <w:gridSpan w:val="4"/>
          </w:tcPr>
          <w:p w14:paraId="6D0A7C67" w14:textId="77777777" w:rsidR="00E50277" w:rsidRPr="00D709BA" w:rsidRDefault="00E50277" w:rsidP="00F16BA7"/>
        </w:tc>
      </w:tr>
      <w:tr w:rsidR="006F03C1" w:rsidRPr="00D709BA" w14:paraId="75A638D4" w14:textId="77777777" w:rsidTr="006F03C1">
        <w:trPr>
          <w:gridAfter w:val="2"/>
          <w:wAfter w:w="228" w:type="dxa"/>
          <w:trHeight w:val="224"/>
        </w:trPr>
        <w:tc>
          <w:tcPr>
            <w:tcW w:w="648" w:type="dxa"/>
          </w:tcPr>
          <w:p w14:paraId="06F4AB8D" w14:textId="77777777" w:rsidR="006F03C1" w:rsidRPr="00D709BA" w:rsidRDefault="006F03C1" w:rsidP="00F16BA7">
            <w:r w:rsidRPr="00D709BA">
              <w:t>1</w:t>
            </w:r>
          </w:p>
        </w:tc>
        <w:tc>
          <w:tcPr>
            <w:tcW w:w="5040" w:type="dxa"/>
          </w:tcPr>
          <w:p w14:paraId="7365F3EC" w14:textId="77777777" w:rsidR="006F03C1" w:rsidRPr="00D709BA" w:rsidRDefault="006F03C1" w:rsidP="00F16BA7">
            <w:r w:rsidRPr="00D709BA">
              <w:t>«Дружба каждому нужна. Дружба верность сильна».</w:t>
            </w:r>
          </w:p>
        </w:tc>
        <w:tc>
          <w:tcPr>
            <w:tcW w:w="1366" w:type="dxa"/>
          </w:tcPr>
          <w:p w14:paraId="294B8B50" w14:textId="77777777" w:rsidR="006F03C1" w:rsidRPr="00D709BA" w:rsidRDefault="006F03C1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522C492A" w14:textId="77777777" w:rsidR="006F03C1" w:rsidRPr="00D709BA" w:rsidRDefault="006F03C1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07FFA694" w14:textId="77777777" w:rsidR="006F03C1" w:rsidRPr="00D709BA" w:rsidRDefault="006F03C1" w:rsidP="00F16BA7"/>
        </w:tc>
      </w:tr>
      <w:tr w:rsidR="006F03C1" w:rsidRPr="00D709BA" w14:paraId="16D77B77" w14:textId="77777777" w:rsidTr="006F03C1">
        <w:trPr>
          <w:gridAfter w:val="2"/>
          <w:wAfter w:w="228" w:type="dxa"/>
          <w:trHeight w:val="204"/>
        </w:trPr>
        <w:tc>
          <w:tcPr>
            <w:tcW w:w="648" w:type="dxa"/>
          </w:tcPr>
          <w:p w14:paraId="04DF1EA5" w14:textId="77777777" w:rsidR="006F03C1" w:rsidRPr="00D709BA" w:rsidRDefault="006F03C1" w:rsidP="00F16BA7">
            <w:r w:rsidRPr="00D709BA">
              <w:t>2</w:t>
            </w:r>
          </w:p>
        </w:tc>
        <w:tc>
          <w:tcPr>
            <w:tcW w:w="5040" w:type="dxa"/>
          </w:tcPr>
          <w:p w14:paraId="7EA75CB4" w14:textId="77777777" w:rsidR="006F03C1" w:rsidRPr="00D709BA" w:rsidRDefault="006F03C1" w:rsidP="00F16BA7">
            <w:pPr>
              <w:rPr>
                <w:b/>
              </w:rPr>
            </w:pPr>
            <w:r w:rsidRPr="00D709BA">
              <w:t>«Дружба каждому нужна. Дружба верность сильна».</w:t>
            </w:r>
          </w:p>
        </w:tc>
        <w:tc>
          <w:tcPr>
            <w:tcW w:w="1366" w:type="dxa"/>
          </w:tcPr>
          <w:p w14:paraId="759C7181" w14:textId="77777777" w:rsidR="006F03C1" w:rsidRPr="00D709BA" w:rsidRDefault="006F03C1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0DBB557B" w14:textId="77777777" w:rsidR="006F03C1" w:rsidRPr="00D709BA" w:rsidRDefault="006F03C1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66CB0DA6" w14:textId="77777777" w:rsidR="006F03C1" w:rsidRPr="00D709BA" w:rsidRDefault="006F03C1" w:rsidP="00F16BA7"/>
        </w:tc>
      </w:tr>
      <w:tr w:rsidR="006F03C1" w:rsidRPr="00D709BA" w14:paraId="417104E8" w14:textId="77777777" w:rsidTr="00E4398A">
        <w:trPr>
          <w:gridAfter w:val="2"/>
          <w:wAfter w:w="228" w:type="dxa"/>
          <w:trHeight w:val="174"/>
        </w:trPr>
        <w:tc>
          <w:tcPr>
            <w:tcW w:w="648" w:type="dxa"/>
          </w:tcPr>
          <w:p w14:paraId="63A835C2" w14:textId="77777777" w:rsidR="006F03C1" w:rsidRPr="00D709BA" w:rsidRDefault="006F03C1" w:rsidP="00F16BA7">
            <w:r w:rsidRPr="00D709BA">
              <w:t>3</w:t>
            </w:r>
          </w:p>
        </w:tc>
        <w:tc>
          <w:tcPr>
            <w:tcW w:w="5040" w:type="dxa"/>
          </w:tcPr>
          <w:p w14:paraId="47232FCA" w14:textId="77777777" w:rsidR="006F03C1" w:rsidRPr="00D709BA" w:rsidRDefault="006F03C1" w:rsidP="00F16BA7">
            <w:r w:rsidRPr="00D709BA">
              <w:t>Преданный друг.</w:t>
            </w:r>
          </w:p>
          <w:p w14:paraId="2BED29D5" w14:textId="77777777" w:rsidR="00054DCA" w:rsidRPr="00D709BA" w:rsidRDefault="00054DCA" w:rsidP="00F16BA7"/>
        </w:tc>
        <w:tc>
          <w:tcPr>
            <w:tcW w:w="1366" w:type="dxa"/>
          </w:tcPr>
          <w:p w14:paraId="446A94DD" w14:textId="77777777" w:rsidR="006F03C1" w:rsidRPr="00D709BA" w:rsidRDefault="006F03C1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47DDBCE0" w14:textId="77777777" w:rsidR="006F03C1" w:rsidRPr="00D709BA" w:rsidRDefault="006F03C1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20A3A801" w14:textId="77777777" w:rsidR="006F03C1" w:rsidRPr="00D709BA" w:rsidRDefault="006F03C1" w:rsidP="00F16BA7"/>
        </w:tc>
      </w:tr>
      <w:tr w:rsidR="00666AF7" w:rsidRPr="00D709BA" w14:paraId="210C2D0F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27D60A41" w14:textId="77777777" w:rsidR="00666AF7" w:rsidRPr="00D709BA" w:rsidRDefault="006F03C1" w:rsidP="00F16BA7">
            <w:r w:rsidRPr="00D709BA">
              <w:t>4</w:t>
            </w:r>
          </w:p>
        </w:tc>
        <w:tc>
          <w:tcPr>
            <w:tcW w:w="5040" w:type="dxa"/>
          </w:tcPr>
          <w:p w14:paraId="59542E83" w14:textId="77777777" w:rsidR="00666AF7" w:rsidRPr="00D709BA" w:rsidRDefault="00666AF7" w:rsidP="007F760F">
            <w:r w:rsidRPr="00D709BA">
              <w:t>Принимать решение нелегко</w:t>
            </w:r>
            <w:r w:rsidR="00FD440B" w:rsidRPr="00D709BA">
              <w:t>.</w:t>
            </w:r>
          </w:p>
          <w:p w14:paraId="0D893BB3" w14:textId="77777777" w:rsidR="00054DCA" w:rsidRPr="00D709BA" w:rsidRDefault="00054DCA" w:rsidP="007F760F"/>
        </w:tc>
        <w:tc>
          <w:tcPr>
            <w:tcW w:w="1366" w:type="dxa"/>
          </w:tcPr>
          <w:p w14:paraId="64C3E8EA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4ACB3D43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71FA0E86" w14:textId="77777777" w:rsidR="00666AF7" w:rsidRPr="00D709BA" w:rsidRDefault="00666AF7" w:rsidP="00666AF7"/>
        </w:tc>
      </w:tr>
      <w:tr w:rsidR="00666AF7" w:rsidRPr="00D709BA" w14:paraId="20373D34" w14:textId="77777777" w:rsidTr="006F03C1">
        <w:trPr>
          <w:gridAfter w:val="2"/>
          <w:wAfter w:w="228" w:type="dxa"/>
          <w:trHeight w:val="1000"/>
        </w:trPr>
        <w:tc>
          <w:tcPr>
            <w:tcW w:w="648" w:type="dxa"/>
          </w:tcPr>
          <w:p w14:paraId="6B294E05" w14:textId="77777777" w:rsidR="00666AF7" w:rsidRPr="00D709BA" w:rsidRDefault="006F03C1" w:rsidP="00F16BA7">
            <w:r w:rsidRPr="00D709BA">
              <w:t>5</w:t>
            </w:r>
          </w:p>
        </w:tc>
        <w:tc>
          <w:tcPr>
            <w:tcW w:w="5040" w:type="dxa"/>
          </w:tcPr>
          <w:p w14:paraId="2AA31126" w14:textId="77777777" w:rsidR="006F03C1" w:rsidRPr="00D709BA" w:rsidRDefault="00666AF7" w:rsidP="007F760F">
            <w:r w:rsidRPr="00D709BA">
              <w:t>Человек должен стремит</w:t>
            </w:r>
            <w:r w:rsidR="007D6E68">
              <w:t>ь</w:t>
            </w:r>
            <w:r w:rsidRPr="00D709BA">
              <w:t>ся узнавать новое, приносить радость, пользу себе и окружающим</w:t>
            </w:r>
            <w:r w:rsidR="00FD440B" w:rsidRPr="00D709BA">
              <w:t>.</w:t>
            </w:r>
          </w:p>
        </w:tc>
        <w:tc>
          <w:tcPr>
            <w:tcW w:w="1366" w:type="dxa"/>
          </w:tcPr>
          <w:p w14:paraId="4CD5B80B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3E0264A6" w14:textId="77777777" w:rsidR="00666AF7" w:rsidRPr="00D709BA" w:rsidRDefault="006F03C1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7CDC084C" w14:textId="77777777" w:rsidR="00666AF7" w:rsidRPr="00D709BA" w:rsidRDefault="00666AF7" w:rsidP="00666AF7"/>
        </w:tc>
      </w:tr>
      <w:tr w:rsidR="006F03C1" w:rsidRPr="00D709BA" w14:paraId="0E7222B7" w14:textId="77777777" w:rsidTr="006F03C1">
        <w:trPr>
          <w:gridAfter w:val="2"/>
          <w:wAfter w:w="228" w:type="dxa"/>
          <w:trHeight w:val="340"/>
        </w:trPr>
        <w:tc>
          <w:tcPr>
            <w:tcW w:w="648" w:type="dxa"/>
          </w:tcPr>
          <w:p w14:paraId="0233B575" w14:textId="77777777" w:rsidR="006F03C1" w:rsidRPr="00D709BA" w:rsidRDefault="006F03C1" w:rsidP="00F16BA7">
            <w:r w:rsidRPr="00D709BA">
              <w:t>6</w:t>
            </w:r>
          </w:p>
        </w:tc>
        <w:tc>
          <w:tcPr>
            <w:tcW w:w="5040" w:type="dxa"/>
          </w:tcPr>
          <w:p w14:paraId="14C4FA83" w14:textId="77777777" w:rsidR="006F03C1" w:rsidRPr="00D709BA" w:rsidRDefault="006F03C1" w:rsidP="007F760F">
            <w:r w:rsidRPr="00D709BA">
              <w:t>О доброте и бессердечие.</w:t>
            </w:r>
          </w:p>
          <w:p w14:paraId="63CB1F20" w14:textId="77777777" w:rsidR="00054DCA" w:rsidRPr="00D709BA" w:rsidRDefault="00054DCA" w:rsidP="007F760F"/>
        </w:tc>
        <w:tc>
          <w:tcPr>
            <w:tcW w:w="1366" w:type="dxa"/>
          </w:tcPr>
          <w:p w14:paraId="0275ED90" w14:textId="77777777" w:rsidR="006F03C1" w:rsidRPr="00D709BA" w:rsidRDefault="006F03C1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0127661D" w14:textId="77777777" w:rsidR="006F03C1" w:rsidRPr="00D709BA" w:rsidRDefault="006F03C1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5F850DE0" w14:textId="77777777" w:rsidR="006F03C1" w:rsidRPr="00D709BA" w:rsidRDefault="006F03C1" w:rsidP="00666AF7"/>
        </w:tc>
      </w:tr>
      <w:tr w:rsidR="006F03C1" w:rsidRPr="00D709BA" w14:paraId="0C94E5FE" w14:textId="77777777" w:rsidTr="00903583">
        <w:trPr>
          <w:gridAfter w:val="2"/>
          <w:wAfter w:w="228" w:type="dxa"/>
          <w:trHeight w:val="326"/>
        </w:trPr>
        <w:tc>
          <w:tcPr>
            <w:tcW w:w="648" w:type="dxa"/>
          </w:tcPr>
          <w:p w14:paraId="4BAA6CC5" w14:textId="77777777" w:rsidR="006F03C1" w:rsidRPr="00D709BA" w:rsidRDefault="006F03C1" w:rsidP="00F16BA7">
            <w:r w:rsidRPr="00D709BA">
              <w:t>7</w:t>
            </w:r>
          </w:p>
        </w:tc>
        <w:tc>
          <w:tcPr>
            <w:tcW w:w="5040" w:type="dxa"/>
          </w:tcPr>
          <w:p w14:paraId="641B946F" w14:textId="77777777" w:rsidR="00903583" w:rsidRPr="00D709BA" w:rsidRDefault="006F03C1" w:rsidP="007F760F">
            <w:r w:rsidRPr="00D709BA">
              <w:t>О доброте и жестокосердии.</w:t>
            </w:r>
          </w:p>
          <w:p w14:paraId="111A627C" w14:textId="77777777" w:rsidR="00054DCA" w:rsidRPr="00D709BA" w:rsidRDefault="00054DCA" w:rsidP="007F760F"/>
        </w:tc>
        <w:tc>
          <w:tcPr>
            <w:tcW w:w="1366" w:type="dxa"/>
          </w:tcPr>
          <w:p w14:paraId="3C40E1B3" w14:textId="77777777" w:rsidR="006F03C1" w:rsidRPr="00D709BA" w:rsidRDefault="006F03C1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201F61C7" w14:textId="77777777" w:rsidR="006F03C1" w:rsidRPr="00D709BA" w:rsidRDefault="006F03C1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6EF6C949" w14:textId="77777777" w:rsidR="006F03C1" w:rsidRPr="00D709BA" w:rsidRDefault="006F03C1" w:rsidP="00666AF7"/>
        </w:tc>
      </w:tr>
      <w:tr w:rsidR="00903583" w:rsidRPr="00D709BA" w14:paraId="3FB552E2" w14:textId="77777777" w:rsidTr="00903583">
        <w:trPr>
          <w:gridAfter w:val="2"/>
          <w:wAfter w:w="228" w:type="dxa"/>
          <w:trHeight w:val="304"/>
        </w:trPr>
        <w:tc>
          <w:tcPr>
            <w:tcW w:w="648" w:type="dxa"/>
          </w:tcPr>
          <w:p w14:paraId="4747E71D" w14:textId="77777777" w:rsidR="00903583" w:rsidRPr="00D709BA" w:rsidRDefault="00903583" w:rsidP="00F16BA7">
            <w:r w:rsidRPr="00D709BA">
              <w:t>8</w:t>
            </w:r>
          </w:p>
        </w:tc>
        <w:tc>
          <w:tcPr>
            <w:tcW w:w="5040" w:type="dxa"/>
          </w:tcPr>
          <w:p w14:paraId="2C7A12F6" w14:textId="77777777" w:rsidR="00903583" w:rsidRPr="00D709BA" w:rsidRDefault="00903583" w:rsidP="007F760F">
            <w:r w:rsidRPr="00D709BA">
              <w:t>О тактичном и бестактном поведении.</w:t>
            </w:r>
          </w:p>
          <w:p w14:paraId="62362F85" w14:textId="77777777" w:rsidR="00054DCA" w:rsidRPr="00D709BA" w:rsidRDefault="00054DCA" w:rsidP="007F760F"/>
        </w:tc>
        <w:tc>
          <w:tcPr>
            <w:tcW w:w="1366" w:type="dxa"/>
          </w:tcPr>
          <w:p w14:paraId="53C9FE72" w14:textId="77777777" w:rsidR="00903583" w:rsidRPr="00D709BA" w:rsidRDefault="00903583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0733424B" w14:textId="77777777" w:rsidR="00903583" w:rsidRPr="00D709BA" w:rsidRDefault="00903583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5482F9C8" w14:textId="77777777" w:rsidR="00903583" w:rsidRPr="00D709BA" w:rsidRDefault="00903583" w:rsidP="00666AF7"/>
        </w:tc>
      </w:tr>
      <w:tr w:rsidR="00903583" w:rsidRPr="00D709BA" w14:paraId="2CADE823" w14:textId="77777777" w:rsidTr="00666AF7">
        <w:trPr>
          <w:gridAfter w:val="2"/>
          <w:wAfter w:w="228" w:type="dxa"/>
          <w:trHeight w:val="320"/>
        </w:trPr>
        <w:tc>
          <w:tcPr>
            <w:tcW w:w="648" w:type="dxa"/>
          </w:tcPr>
          <w:p w14:paraId="2A399127" w14:textId="77777777" w:rsidR="00903583" w:rsidRPr="00D709BA" w:rsidRDefault="00903583" w:rsidP="00F16BA7">
            <w:r w:rsidRPr="00D709BA">
              <w:t>9</w:t>
            </w:r>
          </w:p>
        </w:tc>
        <w:tc>
          <w:tcPr>
            <w:tcW w:w="5040" w:type="dxa"/>
          </w:tcPr>
          <w:p w14:paraId="7D8251F7" w14:textId="77777777" w:rsidR="00903583" w:rsidRPr="00D709BA" w:rsidRDefault="00903583" w:rsidP="007F760F">
            <w:r w:rsidRPr="00D709BA">
              <w:t>О тактичном и бестактном поведении.</w:t>
            </w:r>
          </w:p>
          <w:p w14:paraId="0B8F77E8" w14:textId="77777777" w:rsidR="00054DCA" w:rsidRPr="00D709BA" w:rsidRDefault="00054DCA" w:rsidP="007F760F"/>
        </w:tc>
        <w:tc>
          <w:tcPr>
            <w:tcW w:w="1366" w:type="dxa"/>
          </w:tcPr>
          <w:p w14:paraId="19F7A679" w14:textId="77777777" w:rsidR="00903583" w:rsidRPr="00D709BA" w:rsidRDefault="00903583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4CBA235B" w14:textId="77777777" w:rsidR="00903583" w:rsidRPr="00D709BA" w:rsidRDefault="00903583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1BEB4B21" w14:textId="77777777" w:rsidR="00903583" w:rsidRPr="00D709BA" w:rsidRDefault="00903583" w:rsidP="00666AF7"/>
        </w:tc>
      </w:tr>
      <w:tr w:rsidR="00666AF7" w:rsidRPr="00D709BA" w14:paraId="5634BD66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26AF5491" w14:textId="77777777" w:rsidR="00666AF7" w:rsidRPr="00D709BA" w:rsidRDefault="00903583" w:rsidP="00F16BA7">
            <w:r w:rsidRPr="00D709BA">
              <w:t>10</w:t>
            </w:r>
          </w:p>
        </w:tc>
        <w:tc>
          <w:tcPr>
            <w:tcW w:w="5040" w:type="dxa"/>
          </w:tcPr>
          <w:p w14:paraId="2F4C0DF4" w14:textId="77777777" w:rsidR="00666AF7" w:rsidRPr="00D709BA" w:rsidRDefault="00666AF7" w:rsidP="007F760F">
            <w:r w:rsidRPr="00D709BA">
              <w:t>Будь природе другом</w:t>
            </w:r>
            <w:r w:rsidR="00FD440B" w:rsidRPr="00D709BA">
              <w:t>.</w:t>
            </w:r>
          </w:p>
          <w:p w14:paraId="13C003DD" w14:textId="77777777" w:rsidR="00054DCA" w:rsidRPr="00D709BA" w:rsidRDefault="00054DCA" w:rsidP="007F760F"/>
        </w:tc>
        <w:tc>
          <w:tcPr>
            <w:tcW w:w="1366" w:type="dxa"/>
          </w:tcPr>
          <w:p w14:paraId="4860EDEE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4994A997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673ACF6F" w14:textId="77777777" w:rsidR="00666AF7" w:rsidRPr="00D709BA" w:rsidRDefault="00666AF7" w:rsidP="00666AF7"/>
        </w:tc>
      </w:tr>
      <w:tr w:rsidR="00666AF7" w:rsidRPr="00D709BA" w14:paraId="21394322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4052D75C" w14:textId="77777777" w:rsidR="00666AF7" w:rsidRPr="00D709BA" w:rsidRDefault="00903583" w:rsidP="00F16BA7">
            <w:r w:rsidRPr="00D709BA">
              <w:t>11</w:t>
            </w:r>
          </w:p>
        </w:tc>
        <w:tc>
          <w:tcPr>
            <w:tcW w:w="5040" w:type="dxa"/>
          </w:tcPr>
          <w:p w14:paraId="451CAE14" w14:textId="77777777" w:rsidR="00666AF7" w:rsidRPr="00D709BA" w:rsidRDefault="006F03C1" w:rsidP="007F760F">
            <w:r w:rsidRPr="00D709BA">
              <w:t>Культура и образование.</w:t>
            </w:r>
          </w:p>
          <w:p w14:paraId="784EFDF1" w14:textId="77777777" w:rsidR="00054DCA" w:rsidRPr="00D709BA" w:rsidRDefault="00054DCA" w:rsidP="007F760F"/>
        </w:tc>
        <w:tc>
          <w:tcPr>
            <w:tcW w:w="1366" w:type="dxa"/>
          </w:tcPr>
          <w:p w14:paraId="09710E1A" w14:textId="77777777" w:rsidR="00666AF7" w:rsidRPr="00D709BA" w:rsidRDefault="00666AF7" w:rsidP="00F16BA7">
            <w:r w:rsidRPr="00D709BA">
              <w:lastRenderedPageBreak/>
              <w:t>1</w:t>
            </w:r>
          </w:p>
        </w:tc>
        <w:tc>
          <w:tcPr>
            <w:tcW w:w="1040" w:type="dxa"/>
            <w:gridSpan w:val="3"/>
          </w:tcPr>
          <w:p w14:paraId="51369F2F" w14:textId="77777777" w:rsidR="00666AF7" w:rsidRPr="00D709BA" w:rsidRDefault="00903583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3785C091" w14:textId="77777777" w:rsidR="00666AF7" w:rsidRPr="00D709BA" w:rsidRDefault="00666AF7" w:rsidP="00666AF7"/>
        </w:tc>
      </w:tr>
      <w:tr w:rsidR="00666AF7" w:rsidRPr="00D709BA" w14:paraId="24843914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2CD13BA1" w14:textId="77777777" w:rsidR="00666AF7" w:rsidRPr="00D709BA" w:rsidRDefault="006F03C1" w:rsidP="00F16BA7">
            <w:r w:rsidRPr="00D709BA">
              <w:t>1</w:t>
            </w:r>
            <w:r w:rsidR="00054DCA" w:rsidRPr="00D709BA">
              <w:t>2</w:t>
            </w:r>
          </w:p>
        </w:tc>
        <w:tc>
          <w:tcPr>
            <w:tcW w:w="5040" w:type="dxa"/>
          </w:tcPr>
          <w:p w14:paraId="71E965E1" w14:textId="77777777" w:rsidR="00666AF7" w:rsidRPr="00D709BA" w:rsidRDefault="00666AF7" w:rsidP="007F760F">
            <w:r w:rsidRPr="00D709BA">
              <w:t>Я учусь быть самостоятельным</w:t>
            </w:r>
            <w:r w:rsidR="00054DCA" w:rsidRPr="00D709BA">
              <w:t>.</w:t>
            </w:r>
          </w:p>
          <w:p w14:paraId="21F65323" w14:textId="77777777" w:rsidR="00054DCA" w:rsidRPr="00D709BA" w:rsidRDefault="00054DCA" w:rsidP="007F760F"/>
        </w:tc>
        <w:tc>
          <w:tcPr>
            <w:tcW w:w="1366" w:type="dxa"/>
          </w:tcPr>
          <w:p w14:paraId="01E03CDC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128B80EB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0CDD654F" w14:textId="77777777" w:rsidR="00666AF7" w:rsidRPr="00D709BA" w:rsidRDefault="00666AF7" w:rsidP="00666AF7"/>
        </w:tc>
      </w:tr>
      <w:tr w:rsidR="00666AF7" w:rsidRPr="00D709BA" w14:paraId="4375D8C5" w14:textId="77777777" w:rsidTr="00FD440B">
        <w:trPr>
          <w:gridAfter w:val="2"/>
          <w:wAfter w:w="228" w:type="dxa"/>
          <w:trHeight w:val="440"/>
        </w:trPr>
        <w:tc>
          <w:tcPr>
            <w:tcW w:w="648" w:type="dxa"/>
          </w:tcPr>
          <w:p w14:paraId="7F8E82A3" w14:textId="77777777" w:rsidR="00666AF7" w:rsidRPr="00D709BA" w:rsidRDefault="006F03C1" w:rsidP="00F16BA7">
            <w:r w:rsidRPr="00D709BA">
              <w:t>1</w:t>
            </w:r>
            <w:r w:rsidR="00054DCA" w:rsidRPr="00D709BA">
              <w:t>3</w:t>
            </w:r>
          </w:p>
        </w:tc>
        <w:tc>
          <w:tcPr>
            <w:tcW w:w="5040" w:type="dxa"/>
          </w:tcPr>
          <w:p w14:paraId="1936A745" w14:textId="77777777" w:rsidR="00666AF7" w:rsidRPr="00D709BA" w:rsidRDefault="00666AF7" w:rsidP="007F760F">
            <w:r w:rsidRPr="00D709BA">
              <w:t>Я отвечаю за свои поступки</w:t>
            </w:r>
            <w:r w:rsidR="00FD440B" w:rsidRPr="00D709BA">
              <w:t>.</w:t>
            </w:r>
          </w:p>
          <w:p w14:paraId="60BBC5E0" w14:textId="77777777" w:rsidR="00FD440B" w:rsidRPr="00D709BA" w:rsidRDefault="00FD440B" w:rsidP="007F760F"/>
        </w:tc>
        <w:tc>
          <w:tcPr>
            <w:tcW w:w="1366" w:type="dxa"/>
          </w:tcPr>
          <w:p w14:paraId="1EA30AFA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6FE8E22C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5439AB84" w14:textId="77777777" w:rsidR="00666AF7" w:rsidRPr="00D709BA" w:rsidRDefault="00666AF7" w:rsidP="00666AF7"/>
        </w:tc>
      </w:tr>
      <w:tr w:rsidR="00FD440B" w:rsidRPr="00D709BA" w14:paraId="752FCA73" w14:textId="77777777" w:rsidTr="00FD440B">
        <w:trPr>
          <w:gridAfter w:val="2"/>
          <w:wAfter w:w="228" w:type="dxa"/>
          <w:trHeight w:val="240"/>
        </w:trPr>
        <w:tc>
          <w:tcPr>
            <w:tcW w:w="648" w:type="dxa"/>
          </w:tcPr>
          <w:p w14:paraId="1B09D409" w14:textId="77777777" w:rsidR="00FD440B" w:rsidRPr="00D709BA" w:rsidRDefault="006F03C1" w:rsidP="00F16BA7">
            <w:r w:rsidRPr="00D709BA">
              <w:t>1</w:t>
            </w:r>
            <w:r w:rsidR="00054DCA" w:rsidRPr="00D709BA">
              <w:t>4</w:t>
            </w:r>
          </w:p>
        </w:tc>
        <w:tc>
          <w:tcPr>
            <w:tcW w:w="5040" w:type="dxa"/>
          </w:tcPr>
          <w:p w14:paraId="63182845" w14:textId="77777777" w:rsidR="00FD440B" w:rsidRPr="00D709BA" w:rsidRDefault="00FD440B" w:rsidP="007F760F">
            <w:r w:rsidRPr="00D709BA">
              <w:t>Дал слово – держи.</w:t>
            </w:r>
          </w:p>
          <w:p w14:paraId="30CDD874" w14:textId="77777777" w:rsidR="00054DCA" w:rsidRPr="00D709BA" w:rsidRDefault="00054DCA" w:rsidP="007F760F"/>
        </w:tc>
        <w:tc>
          <w:tcPr>
            <w:tcW w:w="1366" w:type="dxa"/>
          </w:tcPr>
          <w:p w14:paraId="63F59781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5FC226FF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365EFD7F" w14:textId="77777777" w:rsidR="00FD440B" w:rsidRPr="00D709BA" w:rsidRDefault="00FD440B" w:rsidP="00666AF7"/>
        </w:tc>
      </w:tr>
      <w:tr w:rsidR="00FD440B" w:rsidRPr="00D709BA" w14:paraId="7F1022D6" w14:textId="77777777" w:rsidTr="00FD440B">
        <w:trPr>
          <w:gridAfter w:val="2"/>
          <w:wAfter w:w="228" w:type="dxa"/>
          <w:trHeight w:val="300"/>
        </w:trPr>
        <w:tc>
          <w:tcPr>
            <w:tcW w:w="648" w:type="dxa"/>
          </w:tcPr>
          <w:p w14:paraId="45768B66" w14:textId="77777777" w:rsidR="00FD440B" w:rsidRPr="00D709BA" w:rsidRDefault="006F03C1" w:rsidP="00F16BA7">
            <w:r w:rsidRPr="00D709BA">
              <w:t>1</w:t>
            </w:r>
            <w:r w:rsidR="00054DCA" w:rsidRPr="00D709BA">
              <w:t>5</w:t>
            </w:r>
          </w:p>
        </w:tc>
        <w:tc>
          <w:tcPr>
            <w:tcW w:w="5040" w:type="dxa"/>
          </w:tcPr>
          <w:p w14:paraId="6FCE9800" w14:textId="77777777" w:rsidR="00FD440B" w:rsidRPr="00D709BA" w:rsidRDefault="00FD440B" w:rsidP="007F760F">
            <w:r w:rsidRPr="00D709BA">
              <w:t>Дал слово – держи.</w:t>
            </w:r>
          </w:p>
          <w:p w14:paraId="63AA30EF" w14:textId="77777777" w:rsidR="00054DCA" w:rsidRPr="00D709BA" w:rsidRDefault="00054DCA" w:rsidP="007F760F"/>
        </w:tc>
        <w:tc>
          <w:tcPr>
            <w:tcW w:w="1366" w:type="dxa"/>
          </w:tcPr>
          <w:p w14:paraId="13242143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6C1CB20C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23E764BB" w14:textId="77777777" w:rsidR="00FD440B" w:rsidRPr="00D709BA" w:rsidRDefault="00FD440B" w:rsidP="00666AF7"/>
        </w:tc>
      </w:tr>
      <w:tr w:rsidR="006F03C1" w:rsidRPr="00D709BA" w14:paraId="440553AD" w14:textId="77777777" w:rsidTr="00E4398A">
        <w:trPr>
          <w:gridAfter w:val="2"/>
          <w:wAfter w:w="228" w:type="dxa"/>
          <w:trHeight w:val="656"/>
        </w:trPr>
        <w:tc>
          <w:tcPr>
            <w:tcW w:w="648" w:type="dxa"/>
          </w:tcPr>
          <w:p w14:paraId="291561D5" w14:textId="77777777" w:rsidR="006F03C1" w:rsidRPr="00D709BA" w:rsidRDefault="006F03C1" w:rsidP="00F16BA7">
            <w:r w:rsidRPr="00D709BA">
              <w:t>1</w:t>
            </w:r>
            <w:r w:rsidR="00054DCA" w:rsidRPr="00D709BA">
              <w:t>6</w:t>
            </w:r>
          </w:p>
        </w:tc>
        <w:tc>
          <w:tcPr>
            <w:tcW w:w="5040" w:type="dxa"/>
          </w:tcPr>
          <w:p w14:paraId="3456E60C" w14:textId="77777777" w:rsidR="006F03C1" w:rsidRPr="00D709BA" w:rsidRDefault="006F03C1" w:rsidP="007F760F">
            <w:r w:rsidRPr="00D709BA">
              <w:t>Сильный человек. Кто он?</w:t>
            </w:r>
          </w:p>
        </w:tc>
        <w:tc>
          <w:tcPr>
            <w:tcW w:w="1366" w:type="dxa"/>
          </w:tcPr>
          <w:p w14:paraId="04C420A5" w14:textId="77777777" w:rsidR="006F03C1" w:rsidRPr="00D709BA" w:rsidRDefault="006F03C1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73251BF3" w14:textId="77777777" w:rsidR="006F03C1" w:rsidRPr="00D709BA" w:rsidRDefault="006F03C1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71AE3A73" w14:textId="77777777" w:rsidR="006F03C1" w:rsidRPr="00D709BA" w:rsidRDefault="006F03C1" w:rsidP="00666AF7"/>
        </w:tc>
      </w:tr>
      <w:tr w:rsidR="00666AF7" w:rsidRPr="00D709BA" w14:paraId="08F86E96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1B67DE1B" w14:textId="77777777" w:rsidR="00666AF7" w:rsidRPr="00D709BA" w:rsidRDefault="006F03C1" w:rsidP="00F16BA7">
            <w:r w:rsidRPr="00D709BA">
              <w:t>1</w:t>
            </w:r>
            <w:r w:rsidR="00054DCA" w:rsidRPr="00D709BA">
              <w:t>7</w:t>
            </w:r>
          </w:p>
        </w:tc>
        <w:tc>
          <w:tcPr>
            <w:tcW w:w="5040" w:type="dxa"/>
          </w:tcPr>
          <w:p w14:paraId="7AC06581" w14:textId="77777777" w:rsidR="00666AF7" w:rsidRPr="00D709BA" w:rsidRDefault="00666AF7" w:rsidP="007F760F">
            <w:r w:rsidRPr="00D709BA">
              <w:t>Все профессии важны</w:t>
            </w:r>
            <w:r w:rsidR="006F03C1" w:rsidRPr="00D709BA">
              <w:t>.</w:t>
            </w:r>
          </w:p>
          <w:p w14:paraId="420312CE" w14:textId="77777777" w:rsidR="00054DCA" w:rsidRPr="00D709BA" w:rsidRDefault="00054DCA" w:rsidP="007F760F"/>
        </w:tc>
        <w:tc>
          <w:tcPr>
            <w:tcW w:w="1366" w:type="dxa"/>
          </w:tcPr>
          <w:p w14:paraId="0AF535F1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7C230E80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67F04E4B" w14:textId="77777777" w:rsidR="00666AF7" w:rsidRPr="00D709BA" w:rsidRDefault="00666AF7" w:rsidP="00666AF7"/>
        </w:tc>
      </w:tr>
      <w:tr w:rsidR="00666AF7" w:rsidRPr="00D709BA" w14:paraId="36C4927C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3DB73414" w14:textId="77777777" w:rsidR="00666AF7" w:rsidRPr="00D709BA" w:rsidRDefault="006F03C1" w:rsidP="00F16BA7">
            <w:r w:rsidRPr="00D709BA">
              <w:t>1</w:t>
            </w:r>
            <w:r w:rsidR="00054DCA" w:rsidRPr="00D709BA">
              <w:t>8</w:t>
            </w:r>
          </w:p>
        </w:tc>
        <w:tc>
          <w:tcPr>
            <w:tcW w:w="5040" w:type="dxa"/>
          </w:tcPr>
          <w:p w14:paraId="3855B6F6" w14:textId="77777777" w:rsidR="00666AF7" w:rsidRPr="00D709BA" w:rsidRDefault="00666AF7" w:rsidP="007F760F">
            <w:r w:rsidRPr="00D709BA">
              <w:t>Как я выполняю общественное поручение</w:t>
            </w:r>
            <w:r w:rsidR="00FD440B" w:rsidRPr="00D709BA">
              <w:t>.</w:t>
            </w:r>
          </w:p>
        </w:tc>
        <w:tc>
          <w:tcPr>
            <w:tcW w:w="1366" w:type="dxa"/>
          </w:tcPr>
          <w:p w14:paraId="4B58D116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40" w:type="dxa"/>
            <w:gridSpan w:val="3"/>
          </w:tcPr>
          <w:p w14:paraId="295A0B0A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48" w:type="dxa"/>
            <w:gridSpan w:val="4"/>
          </w:tcPr>
          <w:p w14:paraId="7E66547F" w14:textId="77777777" w:rsidR="00666AF7" w:rsidRPr="00D709BA" w:rsidRDefault="00666AF7" w:rsidP="00666AF7"/>
        </w:tc>
      </w:tr>
      <w:tr w:rsidR="00666AF7" w:rsidRPr="00D709BA" w14:paraId="294A3C64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2E346CC0" w14:textId="77777777" w:rsidR="00666AF7" w:rsidRPr="00D709BA" w:rsidRDefault="006F03C1" w:rsidP="00F16BA7">
            <w:r w:rsidRPr="00D709BA">
              <w:t>1</w:t>
            </w:r>
            <w:r w:rsidR="00054DCA" w:rsidRPr="00D709BA">
              <w:t>9</w:t>
            </w:r>
          </w:p>
        </w:tc>
        <w:tc>
          <w:tcPr>
            <w:tcW w:w="5040" w:type="dxa"/>
          </w:tcPr>
          <w:p w14:paraId="2C3CC317" w14:textId="77777777" w:rsidR="00666AF7" w:rsidRPr="00D709BA" w:rsidRDefault="00666AF7" w:rsidP="007F760F">
            <w:r w:rsidRPr="00D709BA">
              <w:t>Учимся принимать самостоятельное решение</w:t>
            </w:r>
            <w:r w:rsidR="00FD440B" w:rsidRPr="00D709BA">
              <w:t>.</w:t>
            </w:r>
          </w:p>
        </w:tc>
        <w:tc>
          <w:tcPr>
            <w:tcW w:w="1366" w:type="dxa"/>
          </w:tcPr>
          <w:p w14:paraId="32150BD1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6C732F2F" w14:textId="77777777" w:rsidR="00666AF7" w:rsidRPr="00D709BA" w:rsidRDefault="006F03C1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19E60B3F" w14:textId="77777777" w:rsidR="00666AF7" w:rsidRPr="00D709BA" w:rsidRDefault="00666AF7" w:rsidP="00666AF7"/>
        </w:tc>
      </w:tr>
      <w:tr w:rsidR="00666AF7" w:rsidRPr="00D709BA" w14:paraId="1FE2635B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1FFB8D44" w14:textId="77777777" w:rsidR="00666AF7" w:rsidRPr="00D709BA" w:rsidRDefault="00054DCA" w:rsidP="00F16BA7">
            <w:r w:rsidRPr="00D709BA">
              <w:t>20</w:t>
            </w:r>
          </w:p>
        </w:tc>
        <w:tc>
          <w:tcPr>
            <w:tcW w:w="5040" w:type="dxa"/>
          </w:tcPr>
          <w:p w14:paraId="10672161" w14:textId="77777777" w:rsidR="00666AF7" w:rsidRPr="00D709BA" w:rsidRDefault="00666AF7" w:rsidP="007F760F">
            <w:r w:rsidRPr="00D709BA">
              <w:t>Если хочешь быть здоровым</w:t>
            </w:r>
            <w:r w:rsidR="00FD440B" w:rsidRPr="00D709BA">
              <w:t>.</w:t>
            </w:r>
          </w:p>
          <w:p w14:paraId="5F783824" w14:textId="77777777" w:rsidR="007C5196" w:rsidRPr="00D709BA" w:rsidRDefault="007C5196" w:rsidP="007F760F"/>
        </w:tc>
        <w:tc>
          <w:tcPr>
            <w:tcW w:w="1366" w:type="dxa"/>
          </w:tcPr>
          <w:p w14:paraId="220E95DF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249848DB" w14:textId="77777777" w:rsidR="00666AF7" w:rsidRPr="00D709BA" w:rsidRDefault="006F03C1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012FBFEC" w14:textId="77777777" w:rsidR="00666AF7" w:rsidRPr="00D709BA" w:rsidRDefault="00666AF7" w:rsidP="00666AF7"/>
        </w:tc>
      </w:tr>
      <w:tr w:rsidR="00666AF7" w:rsidRPr="00D709BA" w14:paraId="079A1698" w14:textId="77777777" w:rsidTr="00FD440B">
        <w:trPr>
          <w:gridAfter w:val="2"/>
          <w:wAfter w:w="228" w:type="dxa"/>
          <w:trHeight w:val="480"/>
        </w:trPr>
        <w:tc>
          <w:tcPr>
            <w:tcW w:w="648" w:type="dxa"/>
          </w:tcPr>
          <w:p w14:paraId="4B0A4A63" w14:textId="77777777" w:rsidR="00666AF7" w:rsidRPr="00D709BA" w:rsidRDefault="00054DCA" w:rsidP="00F16BA7">
            <w:r w:rsidRPr="00D709BA">
              <w:t>21</w:t>
            </w:r>
          </w:p>
        </w:tc>
        <w:tc>
          <w:tcPr>
            <w:tcW w:w="5040" w:type="dxa"/>
          </w:tcPr>
          <w:p w14:paraId="64D4A35F" w14:textId="77777777" w:rsidR="00666AF7" w:rsidRPr="00D709BA" w:rsidRDefault="00666AF7" w:rsidP="007F760F">
            <w:r w:rsidRPr="00D709BA">
              <w:t>Чем мне нравится сосед по парте</w:t>
            </w:r>
            <w:r w:rsidR="00FD440B" w:rsidRPr="00D709BA">
              <w:t>.</w:t>
            </w:r>
          </w:p>
          <w:p w14:paraId="4C8C6F25" w14:textId="77777777" w:rsidR="00FD440B" w:rsidRPr="00D709BA" w:rsidRDefault="00FD440B" w:rsidP="007F760F"/>
        </w:tc>
        <w:tc>
          <w:tcPr>
            <w:tcW w:w="1366" w:type="dxa"/>
          </w:tcPr>
          <w:p w14:paraId="4290AD0B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434B473A" w14:textId="77777777" w:rsidR="00666AF7" w:rsidRPr="00D709BA" w:rsidRDefault="00666AF7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39F859CE" w14:textId="77777777" w:rsidR="00666AF7" w:rsidRPr="00D709BA" w:rsidRDefault="00666AF7" w:rsidP="00666AF7"/>
        </w:tc>
      </w:tr>
      <w:tr w:rsidR="00FD440B" w:rsidRPr="00D709BA" w14:paraId="42814085" w14:textId="77777777" w:rsidTr="00FD440B">
        <w:trPr>
          <w:gridAfter w:val="2"/>
          <w:wAfter w:w="228" w:type="dxa"/>
          <w:trHeight w:val="260"/>
        </w:trPr>
        <w:tc>
          <w:tcPr>
            <w:tcW w:w="648" w:type="dxa"/>
          </w:tcPr>
          <w:p w14:paraId="3D618821" w14:textId="77777777" w:rsidR="00FD440B" w:rsidRPr="00D709BA" w:rsidRDefault="006F03C1" w:rsidP="00F16BA7">
            <w:r w:rsidRPr="00D709BA">
              <w:t>2</w:t>
            </w:r>
            <w:r w:rsidR="00054DCA" w:rsidRPr="00D709BA">
              <w:t>2</w:t>
            </w:r>
          </w:p>
        </w:tc>
        <w:tc>
          <w:tcPr>
            <w:tcW w:w="5040" w:type="dxa"/>
          </w:tcPr>
          <w:p w14:paraId="61B03BB1" w14:textId="77777777" w:rsidR="00FD440B" w:rsidRPr="00D709BA" w:rsidRDefault="00FD440B" w:rsidP="007F760F">
            <w:r w:rsidRPr="00D709BA">
              <w:t>Учимся находить хорошее в человеке, даже если он вам не нравится.</w:t>
            </w:r>
          </w:p>
        </w:tc>
        <w:tc>
          <w:tcPr>
            <w:tcW w:w="1366" w:type="dxa"/>
          </w:tcPr>
          <w:p w14:paraId="40EEF01C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297E30D9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6924C407" w14:textId="77777777" w:rsidR="00FD440B" w:rsidRPr="00D709BA" w:rsidRDefault="00FD440B" w:rsidP="00666AF7"/>
        </w:tc>
      </w:tr>
      <w:tr w:rsidR="00FD440B" w:rsidRPr="00D709BA" w14:paraId="1BA2EAD8" w14:textId="77777777" w:rsidTr="00666AF7">
        <w:trPr>
          <w:gridAfter w:val="2"/>
          <w:wAfter w:w="228" w:type="dxa"/>
          <w:trHeight w:val="200"/>
        </w:trPr>
        <w:tc>
          <w:tcPr>
            <w:tcW w:w="648" w:type="dxa"/>
          </w:tcPr>
          <w:p w14:paraId="73951172" w14:textId="77777777" w:rsidR="00FD440B" w:rsidRPr="00D709BA" w:rsidRDefault="006F03C1" w:rsidP="00F16BA7">
            <w:r w:rsidRPr="00D709BA">
              <w:t>2</w:t>
            </w:r>
            <w:r w:rsidR="00054DCA" w:rsidRPr="00D709BA">
              <w:t>3</w:t>
            </w:r>
          </w:p>
        </w:tc>
        <w:tc>
          <w:tcPr>
            <w:tcW w:w="5040" w:type="dxa"/>
          </w:tcPr>
          <w:p w14:paraId="38CB282B" w14:textId="77777777" w:rsidR="00FD440B" w:rsidRPr="00D709BA" w:rsidRDefault="00FD440B" w:rsidP="00E4398A">
            <w:r w:rsidRPr="00D709BA">
              <w:t>Учимся находить хорошее в человеке, даже если он вам не нравится.</w:t>
            </w:r>
          </w:p>
        </w:tc>
        <w:tc>
          <w:tcPr>
            <w:tcW w:w="1366" w:type="dxa"/>
          </w:tcPr>
          <w:p w14:paraId="64D0C6DF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386A3D44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5EBD34E4" w14:textId="77777777" w:rsidR="00FD440B" w:rsidRPr="00D709BA" w:rsidRDefault="00FD440B" w:rsidP="00666AF7"/>
        </w:tc>
      </w:tr>
      <w:tr w:rsidR="00FD440B" w:rsidRPr="00D709BA" w14:paraId="1D637F14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5418160B" w14:textId="77777777" w:rsidR="00FD440B" w:rsidRPr="00D709BA" w:rsidRDefault="006F03C1" w:rsidP="00F16BA7">
            <w:r w:rsidRPr="00D709BA">
              <w:t>2</w:t>
            </w:r>
            <w:r w:rsidR="00054DCA" w:rsidRPr="00D709BA">
              <w:t>4</w:t>
            </w:r>
          </w:p>
        </w:tc>
        <w:tc>
          <w:tcPr>
            <w:tcW w:w="5040" w:type="dxa"/>
          </w:tcPr>
          <w:p w14:paraId="3B1278F7" w14:textId="77777777" w:rsidR="00FD440B" w:rsidRPr="00D709BA" w:rsidRDefault="00FD440B" w:rsidP="007F760F">
            <w:r w:rsidRPr="00D709BA">
              <w:t>В человеке все должно быть прекрасно.</w:t>
            </w:r>
          </w:p>
          <w:p w14:paraId="4EB774D2" w14:textId="77777777" w:rsidR="007C5196" w:rsidRPr="00D709BA" w:rsidRDefault="007C5196" w:rsidP="007F760F"/>
        </w:tc>
        <w:tc>
          <w:tcPr>
            <w:tcW w:w="1366" w:type="dxa"/>
          </w:tcPr>
          <w:p w14:paraId="6F097500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58DA8399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51F77580" w14:textId="77777777" w:rsidR="00FD440B" w:rsidRPr="00D709BA" w:rsidRDefault="00FD440B" w:rsidP="00666AF7"/>
        </w:tc>
      </w:tr>
      <w:tr w:rsidR="00FD440B" w:rsidRPr="00D709BA" w14:paraId="3A3A4C95" w14:textId="77777777" w:rsidTr="00FD440B">
        <w:trPr>
          <w:gridAfter w:val="2"/>
          <w:wAfter w:w="228" w:type="dxa"/>
          <w:trHeight w:val="680"/>
        </w:trPr>
        <w:tc>
          <w:tcPr>
            <w:tcW w:w="648" w:type="dxa"/>
          </w:tcPr>
          <w:p w14:paraId="0D0ED200" w14:textId="77777777" w:rsidR="00FD440B" w:rsidRPr="00D709BA" w:rsidRDefault="006F03C1" w:rsidP="00F16BA7">
            <w:r w:rsidRPr="00D709BA">
              <w:t>2</w:t>
            </w:r>
            <w:r w:rsidR="00054DCA" w:rsidRPr="00D709BA">
              <w:t>5</w:t>
            </w:r>
          </w:p>
        </w:tc>
        <w:tc>
          <w:tcPr>
            <w:tcW w:w="5040" w:type="dxa"/>
          </w:tcPr>
          <w:p w14:paraId="0C9AF22A" w14:textId="77777777" w:rsidR="00FD440B" w:rsidRPr="00D709BA" w:rsidRDefault="00FD440B" w:rsidP="007F760F">
            <w:r w:rsidRPr="00D709BA">
              <w:t>Давайте понимать друг друга с полуслова.</w:t>
            </w:r>
          </w:p>
        </w:tc>
        <w:tc>
          <w:tcPr>
            <w:tcW w:w="1366" w:type="dxa"/>
          </w:tcPr>
          <w:p w14:paraId="2F48F686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1D262E2D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5CC6305D" w14:textId="77777777" w:rsidR="00FD440B" w:rsidRPr="00D709BA" w:rsidRDefault="00FD440B" w:rsidP="00666AF7"/>
        </w:tc>
      </w:tr>
      <w:tr w:rsidR="00FD440B" w:rsidRPr="00D709BA" w14:paraId="3DF68FF3" w14:textId="77777777" w:rsidTr="00666AF7">
        <w:trPr>
          <w:gridAfter w:val="2"/>
          <w:wAfter w:w="228" w:type="dxa"/>
          <w:trHeight w:val="280"/>
        </w:trPr>
        <w:tc>
          <w:tcPr>
            <w:tcW w:w="648" w:type="dxa"/>
          </w:tcPr>
          <w:p w14:paraId="6998C013" w14:textId="77777777" w:rsidR="00FD440B" w:rsidRPr="00D709BA" w:rsidRDefault="006F03C1" w:rsidP="00F16BA7">
            <w:r w:rsidRPr="00D709BA">
              <w:t>2</w:t>
            </w:r>
            <w:r w:rsidR="00054DCA" w:rsidRPr="00D709BA">
              <w:t>6</w:t>
            </w:r>
          </w:p>
        </w:tc>
        <w:tc>
          <w:tcPr>
            <w:tcW w:w="5040" w:type="dxa"/>
          </w:tcPr>
          <w:p w14:paraId="240D91D7" w14:textId="77777777" w:rsidR="00FD440B" w:rsidRPr="00D709BA" w:rsidRDefault="00FD440B" w:rsidP="007F760F">
            <w:r w:rsidRPr="00D709BA">
              <w:t>Учимся понимать настроение другого по внешним признакам.</w:t>
            </w:r>
          </w:p>
        </w:tc>
        <w:tc>
          <w:tcPr>
            <w:tcW w:w="1366" w:type="dxa"/>
          </w:tcPr>
          <w:p w14:paraId="37A09F07" w14:textId="77777777" w:rsidR="00FD440B" w:rsidRPr="00D709BA" w:rsidRDefault="006F03C1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280192AE" w14:textId="77777777" w:rsidR="00FD440B" w:rsidRPr="00D709BA" w:rsidRDefault="006F03C1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5F64ED75" w14:textId="77777777" w:rsidR="00FD440B" w:rsidRPr="00D709BA" w:rsidRDefault="00FD440B" w:rsidP="00666AF7"/>
        </w:tc>
      </w:tr>
      <w:tr w:rsidR="00FD440B" w:rsidRPr="00D709BA" w14:paraId="6924BE0E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36FD2D14" w14:textId="77777777" w:rsidR="00FD440B" w:rsidRPr="00D709BA" w:rsidRDefault="006F03C1" w:rsidP="00F16BA7">
            <w:r w:rsidRPr="00D709BA">
              <w:t>2</w:t>
            </w:r>
            <w:r w:rsidR="00054DCA" w:rsidRPr="00D709BA">
              <w:t>7</w:t>
            </w:r>
          </w:p>
        </w:tc>
        <w:tc>
          <w:tcPr>
            <w:tcW w:w="5040" w:type="dxa"/>
          </w:tcPr>
          <w:p w14:paraId="29B71CE7" w14:textId="77777777" w:rsidR="00FD440B" w:rsidRPr="00D709BA" w:rsidRDefault="00FD440B" w:rsidP="00F16BA7">
            <w:r w:rsidRPr="00D709BA">
              <w:t>Что значит быть хорошим сыном и дочерью?</w:t>
            </w:r>
          </w:p>
        </w:tc>
        <w:tc>
          <w:tcPr>
            <w:tcW w:w="1366" w:type="dxa"/>
          </w:tcPr>
          <w:p w14:paraId="70DC8C14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57F6C404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30CAA4E5" w14:textId="77777777" w:rsidR="00FD440B" w:rsidRPr="00D709BA" w:rsidRDefault="00FD440B" w:rsidP="00666AF7"/>
        </w:tc>
      </w:tr>
      <w:tr w:rsidR="00FD440B" w:rsidRPr="00D709BA" w14:paraId="4D1B8910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419C0942" w14:textId="77777777" w:rsidR="00FD440B" w:rsidRPr="00D709BA" w:rsidRDefault="006F03C1" w:rsidP="00F16BA7">
            <w:r w:rsidRPr="00D709BA">
              <w:t>2</w:t>
            </w:r>
            <w:r w:rsidR="00054DCA" w:rsidRPr="00D709BA">
              <w:t>8</w:t>
            </w:r>
          </w:p>
        </w:tc>
        <w:tc>
          <w:tcPr>
            <w:tcW w:w="5040" w:type="dxa"/>
          </w:tcPr>
          <w:p w14:paraId="1A1C1194" w14:textId="77777777" w:rsidR="00FD440B" w:rsidRPr="00D709BA" w:rsidRDefault="00FD440B" w:rsidP="002955F8">
            <w:r w:rsidRPr="00D709BA">
              <w:t>« Только раз в году»</w:t>
            </w:r>
          </w:p>
          <w:p w14:paraId="41DB241F" w14:textId="77777777" w:rsidR="00FD440B" w:rsidRPr="00D709BA" w:rsidRDefault="00FD440B" w:rsidP="002955F8">
            <w:r w:rsidRPr="00D709BA">
              <w:t>Семейное празднование дней рождения</w:t>
            </w:r>
          </w:p>
        </w:tc>
        <w:tc>
          <w:tcPr>
            <w:tcW w:w="1366" w:type="dxa"/>
          </w:tcPr>
          <w:p w14:paraId="0F058C6F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62E949A0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2ABA6E05" w14:textId="77777777" w:rsidR="00FD440B" w:rsidRPr="00D709BA" w:rsidRDefault="00FD440B" w:rsidP="00666AF7"/>
        </w:tc>
      </w:tr>
      <w:tr w:rsidR="00FD440B" w:rsidRPr="00D709BA" w14:paraId="4B628236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3465FD16" w14:textId="77777777" w:rsidR="00FD440B" w:rsidRPr="00D709BA" w:rsidRDefault="006F03C1" w:rsidP="00F16BA7">
            <w:r w:rsidRPr="00D709BA">
              <w:t>2</w:t>
            </w:r>
            <w:r w:rsidR="00054DCA" w:rsidRPr="00D709BA">
              <w:t>9</w:t>
            </w:r>
          </w:p>
        </w:tc>
        <w:tc>
          <w:tcPr>
            <w:tcW w:w="5040" w:type="dxa"/>
          </w:tcPr>
          <w:p w14:paraId="47AAF967" w14:textId="77777777" w:rsidR="00FD440B" w:rsidRPr="00D709BA" w:rsidRDefault="00054DCA" w:rsidP="002955F8">
            <w:r w:rsidRPr="00D709BA">
              <w:t>Об уважительном отношении к старшим.</w:t>
            </w:r>
          </w:p>
        </w:tc>
        <w:tc>
          <w:tcPr>
            <w:tcW w:w="1366" w:type="dxa"/>
          </w:tcPr>
          <w:p w14:paraId="052EB80B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6C572661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666853C4" w14:textId="77777777" w:rsidR="00FD440B" w:rsidRPr="00D709BA" w:rsidRDefault="00FD440B" w:rsidP="00666AF7"/>
        </w:tc>
      </w:tr>
      <w:tr w:rsidR="00054DCA" w:rsidRPr="00D709BA" w14:paraId="61117851" w14:textId="77777777" w:rsidTr="00054DCA">
        <w:trPr>
          <w:gridAfter w:val="2"/>
          <w:wAfter w:w="228" w:type="dxa"/>
          <w:trHeight w:val="424"/>
        </w:trPr>
        <w:tc>
          <w:tcPr>
            <w:tcW w:w="648" w:type="dxa"/>
          </w:tcPr>
          <w:p w14:paraId="1D2A1CB3" w14:textId="77777777" w:rsidR="00054DCA" w:rsidRPr="00D709BA" w:rsidRDefault="00054DCA" w:rsidP="00F16BA7">
            <w:r w:rsidRPr="00D709BA">
              <w:t>30</w:t>
            </w:r>
          </w:p>
        </w:tc>
        <w:tc>
          <w:tcPr>
            <w:tcW w:w="5040" w:type="dxa"/>
          </w:tcPr>
          <w:p w14:paraId="739BB2A6" w14:textId="77777777" w:rsidR="00054DCA" w:rsidRPr="00D709BA" w:rsidRDefault="00054DCA" w:rsidP="00903583">
            <w:r w:rsidRPr="00D709BA">
              <w:t>Веселые старты.</w:t>
            </w:r>
          </w:p>
          <w:p w14:paraId="37219047" w14:textId="77777777" w:rsidR="00054DCA" w:rsidRPr="00D709BA" w:rsidRDefault="00054DCA" w:rsidP="00F16BA7"/>
        </w:tc>
        <w:tc>
          <w:tcPr>
            <w:tcW w:w="1366" w:type="dxa"/>
          </w:tcPr>
          <w:p w14:paraId="1DA8C4F1" w14:textId="77777777" w:rsidR="00054DCA" w:rsidRPr="00D709BA" w:rsidRDefault="00054DCA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6E982086" w14:textId="77777777" w:rsidR="00054DCA" w:rsidRPr="00D709BA" w:rsidRDefault="00054DCA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5D249FC0" w14:textId="77777777" w:rsidR="00054DCA" w:rsidRPr="00D709BA" w:rsidRDefault="00054DCA" w:rsidP="00666AF7"/>
        </w:tc>
      </w:tr>
      <w:tr w:rsidR="00054DCA" w:rsidRPr="00D709BA" w14:paraId="43E155FD" w14:textId="77777777" w:rsidTr="00E4398A">
        <w:trPr>
          <w:gridAfter w:val="2"/>
          <w:wAfter w:w="228" w:type="dxa"/>
          <w:trHeight w:val="930"/>
        </w:trPr>
        <w:tc>
          <w:tcPr>
            <w:tcW w:w="648" w:type="dxa"/>
          </w:tcPr>
          <w:p w14:paraId="7641A705" w14:textId="77777777" w:rsidR="00054DCA" w:rsidRPr="00D709BA" w:rsidRDefault="00054DCA" w:rsidP="00F16BA7">
            <w:r w:rsidRPr="00D709BA">
              <w:t>31</w:t>
            </w:r>
          </w:p>
        </w:tc>
        <w:tc>
          <w:tcPr>
            <w:tcW w:w="5040" w:type="dxa"/>
          </w:tcPr>
          <w:p w14:paraId="4FB164B9" w14:textId="77777777" w:rsidR="00054DCA" w:rsidRPr="00D709BA" w:rsidRDefault="00054DCA" w:rsidP="00F16BA7">
            <w:r w:rsidRPr="00D709BA">
              <w:t>Наша безопасность (опасные незнакомцы).</w:t>
            </w:r>
          </w:p>
        </w:tc>
        <w:tc>
          <w:tcPr>
            <w:tcW w:w="1366" w:type="dxa"/>
          </w:tcPr>
          <w:p w14:paraId="6371FB6D" w14:textId="77777777" w:rsidR="00054DCA" w:rsidRPr="00D709BA" w:rsidRDefault="00054DCA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26C765DB" w14:textId="77777777" w:rsidR="00054DCA" w:rsidRPr="00D709BA" w:rsidRDefault="00054DCA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4A9B538E" w14:textId="77777777" w:rsidR="00054DCA" w:rsidRPr="00D709BA" w:rsidRDefault="00054DCA" w:rsidP="00666AF7"/>
        </w:tc>
      </w:tr>
      <w:tr w:rsidR="006F03C1" w:rsidRPr="00D709BA" w14:paraId="59F886D8" w14:textId="77777777" w:rsidTr="006F03C1">
        <w:trPr>
          <w:gridAfter w:val="2"/>
          <w:wAfter w:w="228" w:type="dxa"/>
          <w:trHeight w:val="264"/>
        </w:trPr>
        <w:tc>
          <w:tcPr>
            <w:tcW w:w="648" w:type="dxa"/>
          </w:tcPr>
          <w:p w14:paraId="36AC97DD" w14:textId="77777777" w:rsidR="006F03C1" w:rsidRPr="00D709BA" w:rsidRDefault="006F03C1" w:rsidP="00F16BA7">
            <w:r w:rsidRPr="00D709BA">
              <w:t>32</w:t>
            </w:r>
          </w:p>
        </w:tc>
        <w:tc>
          <w:tcPr>
            <w:tcW w:w="5040" w:type="dxa"/>
          </w:tcPr>
          <w:p w14:paraId="164AC1AB" w14:textId="77777777" w:rsidR="006F03C1" w:rsidRPr="00D709BA" w:rsidRDefault="006F03C1" w:rsidP="00F16BA7">
            <w:r w:rsidRPr="00D709BA">
              <w:t xml:space="preserve">Шагая осторожно за улицей, следи и только там, где можно ее переходи. </w:t>
            </w:r>
          </w:p>
        </w:tc>
        <w:tc>
          <w:tcPr>
            <w:tcW w:w="1366" w:type="dxa"/>
          </w:tcPr>
          <w:p w14:paraId="4CF4826E" w14:textId="77777777" w:rsidR="006F03C1" w:rsidRPr="00D709BA" w:rsidRDefault="00903583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5B3C9079" w14:textId="77777777" w:rsidR="006F03C1" w:rsidRPr="00D709BA" w:rsidRDefault="00903583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3D7F5BFB" w14:textId="77777777" w:rsidR="006F03C1" w:rsidRPr="00D709BA" w:rsidRDefault="006F03C1" w:rsidP="00666AF7"/>
        </w:tc>
      </w:tr>
      <w:tr w:rsidR="006F03C1" w:rsidRPr="00D709BA" w14:paraId="14FF4089" w14:textId="77777777" w:rsidTr="00666AF7">
        <w:trPr>
          <w:gridAfter w:val="2"/>
          <w:wAfter w:w="228" w:type="dxa"/>
          <w:trHeight w:val="360"/>
        </w:trPr>
        <w:tc>
          <w:tcPr>
            <w:tcW w:w="648" w:type="dxa"/>
          </w:tcPr>
          <w:p w14:paraId="2E5A046E" w14:textId="77777777" w:rsidR="006F03C1" w:rsidRPr="00D709BA" w:rsidRDefault="006F03C1" w:rsidP="00F16BA7">
            <w:r w:rsidRPr="00D709BA">
              <w:t>33</w:t>
            </w:r>
          </w:p>
        </w:tc>
        <w:tc>
          <w:tcPr>
            <w:tcW w:w="5040" w:type="dxa"/>
          </w:tcPr>
          <w:p w14:paraId="4E68C262" w14:textId="77777777" w:rsidR="006F03C1" w:rsidRPr="00D709BA" w:rsidRDefault="006F03C1" w:rsidP="00F16BA7">
            <w:r w:rsidRPr="00D709BA">
              <w:t>Шагая осторожно за улицей, следи и только там, где можно ее переходи.</w:t>
            </w:r>
          </w:p>
        </w:tc>
        <w:tc>
          <w:tcPr>
            <w:tcW w:w="1366" w:type="dxa"/>
          </w:tcPr>
          <w:p w14:paraId="23F5FBF3" w14:textId="77777777" w:rsidR="006F03C1" w:rsidRPr="00D709BA" w:rsidRDefault="00903583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2ECF64A8" w14:textId="77777777" w:rsidR="006F03C1" w:rsidRPr="00D709BA" w:rsidRDefault="00903583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65555087" w14:textId="77777777" w:rsidR="006F03C1" w:rsidRPr="00D709BA" w:rsidRDefault="006F03C1" w:rsidP="00666AF7"/>
        </w:tc>
      </w:tr>
      <w:tr w:rsidR="00FD440B" w:rsidRPr="00D709BA" w14:paraId="23D832B9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1F5B740E" w14:textId="77777777" w:rsidR="00FD440B" w:rsidRPr="00D709BA" w:rsidRDefault="006F03C1" w:rsidP="00F16BA7">
            <w:r w:rsidRPr="00D709BA">
              <w:t>34</w:t>
            </w:r>
          </w:p>
        </w:tc>
        <w:tc>
          <w:tcPr>
            <w:tcW w:w="5040" w:type="dxa"/>
          </w:tcPr>
          <w:p w14:paraId="127FFDFA" w14:textId="77777777" w:rsidR="00FD440B" w:rsidRPr="00D709BA" w:rsidRDefault="006F03C1" w:rsidP="00F16BA7">
            <w:r w:rsidRPr="00D709BA">
              <w:t>«Прощание со 2 классом».</w:t>
            </w:r>
          </w:p>
          <w:p w14:paraId="533F1ED6" w14:textId="77777777" w:rsidR="00054DCA" w:rsidRPr="00D709BA" w:rsidRDefault="00054DCA" w:rsidP="00F16BA7"/>
        </w:tc>
        <w:tc>
          <w:tcPr>
            <w:tcW w:w="1366" w:type="dxa"/>
          </w:tcPr>
          <w:p w14:paraId="378EC85E" w14:textId="77777777" w:rsidR="00FD440B" w:rsidRPr="00D709BA" w:rsidRDefault="006F03C1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7BA982B4" w14:textId="77777777" w:rsidR="00FD440B" w:rsidRPr="00D709BA" w:rsidRDefault="006F03C1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31083B50" w14:textId="77777777" w:rsidR="00FD440B" w:rsidRPr="00D709BA" w:rsidRDefault="00FD440B" w:rsidP="00F16BA7"/>
        </w:tc>
      </w:tr>
      <w:tr w:rsidR="00FD440B" w:rsidRPr="00D709BA" w14:paraId="6B13460A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381EA1B3" w14:textId="77777777" w:rsidR="00FD440B" w:rsidRPr="00D709BA" w:rsidRDefault="00FD440B" w:rsidP="00F16BA7"/>
        </w:tc>
        <w:tc>
          <w:tcPr>
            <w:tcW w:w="5040" w:type="dxa"/>
          </w:tcPr>
          <w:p w14:paraId="0A2E163D" w14:textId="77777777" w:rsidR="00903583" w:rsidRPr="00D709BA" w:rsidRDefault="00903583" w:rsidP="00F16BA7"/>
          <w:p w14:paraId="2517DD35" w14:textId="77777777" w:rsidR="00FD440B" w:rsidRPr="00D709BA" w:rsidRDefault="00FD440B" w:rsidP="00F16BA7">
            <w:pPr>
              <w:rPr>
                <w:b/>
              </w:rPr>
            </w:pPr>
            <w:r w:rsidRPr="00D709BA">
              <w:rPr>
                <w:b/>
              </w:rPr>
              <w:t>3 класс « Вместе мы сила»</w:t>
            </w:r>
          </w:p>
        </w:tc>
        <w:tc>
          <w:tcPr>
            <w:tcW w:w="1366" w:type="dxa"/>
          </w:tcPr>
          <w:p w14:paraId="1F8DF2D4" w14:textId="77777777" w:rsidR="00FD440B" w:rsidRPr="00D709BA" w:rsidRDefault="00FD440B" w:rsidP="00F16BA7"/>
        </w:tc>
        <w:tc>
          <w:tcPr>
            <w:tcW w:w="1000" w:type="dxa"/>
            <w:gridSpan w:val="2"/>
          </w:tcPr>
          <w:p w14:paraId="23A967D0" w14:textId="77777777" w:rsidR="00FD440B" w:rsidRPr="00D709BA" w:rsidRDefault="00FD440B" w:rsidP="00F16BA7"/>
        </w:tc>
        <w:tc>
          <w:tcPr>
            <w:tcW w:w="1488" w:type="dxa"/>
            <w:gridSpan w:val="5"/>
          </w:tcPr>
          <w:p w14:paraId="35006444" w14:textId="77777777" w:rsidR="00FD440B" w:rsidRPr="00D709BA" w:rsidRDefault="00FD440B" w:rsidP="00F16BA7"/>
        </w:tc>
      </w:tr>
      <w:tr w:rsidR="00FD440B" w:rsidRPr="00D709BA" w14:paraId="0C9434DD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5D72D675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5040" w:type="dxa"/>
          </w:tcPr>
          <w:p w14:paraId="199A24D7" w14:textId="77777777" w:rsidR="00FD440B" w:rsidRPr="00D709BA" w:rsidRDefault="00FD440B" w:rsidP="00F16BA7">
            <w:r w:rsidRPr="00D709BA">
              <w:t>Что мне нравится в школе</w:t>
            </w:r>
            <w:r w:rsidR="00BC5D96" w:rsidRPr="00D709BA">
              <w:t>.</w:t>
            </w:r>
          </w:p>
          <w:p w14:paraId="498419E1" w14:textId="77777777" w:rsidR="00BC5D96" w:rsidRPr="00D709BA" w:rsidRDefault="00BC5D96" w:rsidP="00F16BA7"/>
        </w:tc>
        <w:tc>
          <w:tcPr>
            <w:tcW w:w="1366" w:type="dxa"/>
          </w:tcPr>
          <w:p w14:paraId="6BE1BB68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4DDF697C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0EDE98AF" w14:textId="77777777" w:rsidR="00FD440B" w:rsidRPr="00D709BA" w:rsidRDefault="00FD440B" w:rsidP="00666AF7"/>
        </w:tc>
      </w:tr>
      <w:tr w:rsidR="00FD440B" w:rsidRPr="00D709BA" w14:paraId="12F1C140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2CBCBA1C" w14:textId="77777777" w:rsidR="00FD440B" w:rsidRPr="00D709BA" w:rsidRDefault="00FD440B" w:rsidP="00F16BA7">
            <w:r w:rsidRPr="00D709BA">
              <w:t>2</w:t>
            </w:r>
          </w:p>
        </w:tc>
        <w:tc>
          <w:tcPr>
            <w:tcW w:w="5040" w:type="dxa"/>
          </w:tcPr>
          <w:p w14:paraId="5F3C8402" w14:textId="77777777" w:rsidR="00FD440B" w:rsidRPr="00D709BA" w:rsidRDefault="00FD440B" w:rsidP="00F16BA7">
            <w:r w:rsidRPr="00D709BA">
              <w:t>Школа мой второй дом</w:t>
            </w:r>
            <w:r w:rsidR="00BC5D96" w:rsidRPr="00D709BA">
              <w:t>.</w:t>
            </w:r>
          </w:p>
          <w:p w14:paraId="2FA137A4" w14:textId="77777777" w:rsidR="00BC5D96" w:rsidRPr="00D709BA" w:rsidRDefault="00BC5D96" w:rsidP="00F16BA7"/>
        </w:tc>
        <w:tc>
          <w:tcPr>
            <w:tcW w:w="1366" w:type="dxa"/>
          </w:tcPr>
          <w:p w14:paraId="56E04C2B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75D6F34C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5240971B" w14:textId="77777777" w:rsidR="00FD440B" w:rsidRPr="00D709BA" w:rsidRDefault="00FD440B" w:rsidP="00666AF7"/>
        </w:tc>
      </w:tr>
      <w:tr w:rsidR="00FD440B" w:rsidRPr="00D709BA" w14:paraId="43B59C68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5F8F70F1" w14:textId="77777777" w:rsidR="00FD440B" w:rsidRPr="00D709BA" w:rsidRDefault="00FD440B" w:rsidP="00F16BA7">
            <w:r w:rsidRPr="00D709BA">
              <w:t>3</w:t>
            </w:r>
          </w:p>
        </w:tc>
        <w:tc>
          <w:tcPr>
            <w:tcW w:w="5040" w:type="dxa"/>
          </w:tcPr>
          <w:p w14:paraId="1CECAC56" w14:textId="77777777" w:rsidR="00FD440B" w:rsidRPr="00D709BA" w:rsidRDefault="00FD440B" w:rsidP="00F16BA7">
            <w:r w:rsidRPr="00D709BA">
              <w:t>Мои права и обязанности</w:t>
            </w:r>
            <w:r w:rsidR="00BC5D96" w:rsidRPr="00D709BA">
              <w:t>.</w:t>
            </w:r>
          </w:p>
          <w:p w14:paraId="3E9C3077" w14:textId="77777777" w:rsidR="00BC5D96" w:rsidRPr="00D709BA" w:rsidRDefault="00BC5D96" w:rsidP="00F16BA7"/>
        </w:tc>
        <w:tc>
          <w:tcPr>
            <w:tcW w:w="1366" w:type="dxa"/>
          </w:tcPr>
          <w:p w14:paraId="08FC1B2D" w14:textId="77777777" w:rsidR="00FD440B" w:rsidRPr="00D709BA" w:rsidRDefault="00FD440B" w:rsidP="00F16BA7">
            <w:r w:rsidRPr="00D709BA">
              <w:lastRenderedPageBreak/>
              <w:t>1</w:t>
            </w:r>
          </w:p>
        </w:tc>
        <w:tc>
          <w:tcPr>
            <w:tcW w:w="1000" w:type="dxa"/>
            <w:gridSpan w:val="2"/>
          </w:tcPr>
          <w:p w14:paraId="4AAB4DEF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28D9B9B2" w14:textId="77777777" w:rsidR="00FD440B" w:rsidRPr="00D709BA" w:rsidRDefault="00FD440B" w:rsidP="00666AF7"/>
        </w:tc>
      </w:tr>
      <w:tr w:rsidR="00FD440B" w:rsidRPr="00D709BA" w14:paraId="37CC0AE7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293E2B35" w14:textId="77777777" w:rsidR="00FD440B" w:rsidRPr="00D709BA" w:rsidRDefault="00FD440B" w:rsidP="00F16BA7">
            <w:r w:rsidRPr="00D709BA">
              <w:t>4</w:t>
            </w:r>
          </w:p>
        </w:tc>
        <w:tc>
          <w:tcPr>
            <w:tcW w:w="5040" w:type="dxa"/>
          </w:tcPr>
          <w:p w14:paraId="510C5988" w14:textId="77777777" w:rsidR="00FD440B" w:rsidRPr="00D709BA" w:rsidRDefault="00FD440B" w:rsidP="002955F8">
            <w:r w:rsidRPr="00D709BA">
              <w:t>Мы за здоровый образ жизни</w:t>
            </w:r>
            <w:r w:rsidR="00BC5D96" w:rsidRPr="00D709BA">
              <w:t>.</w:t>
            </w:r>
          </w:p>
          <w:p w14:paraId="61D3A8F8" w14:textId="77777777" w:rsidR="00BC5D96" w:rsidRPr="00D709BA" w:rsidRDefault="00BC5D96" w:rsidP="002955F8"/>
        </w:tc>
        <w:tc>
          <w:tcPr>
            <w:tcW w:w="1366" w:type="dxa"/>
          </w:tcPr>
          <w:p w14:paraId="100627E2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5734D142" w14:textId="77777777" w:rsidR="00FD440B" w:rsidRPr="00D709BA" w:rsidRDefault="00BC5D96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204CA7BF" w14:textId="77777777" w:rsidR="00FD440B" w:rsidRPr="00D709BA" w:rsidRDefault="00FD440B" w:rsidP="00666AF7"/>
        </w:tc>
      </w:tr>
      <w:tr w:rsidR="00FD440B" w:rsidRPr="00D709BA" w14:paraId="3FC35C90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29CB0275" w14:textId="77777777" w:rsidR="00FD440B" w:rsidRPr="00D709BA" w:rsidRDefault="00FD440B" w:rsidP="00F16BA7">
            <w:r w:rsidRPr="00D709BA">
              <w:t>5</w:t>
            </w:r>
          </w:p>
        </w:tc>
        <w:tc>
          <w:tcPr>
            <w:tcW w:w="5040" w:type="dxa"/>
          </w:tcPr>
          <w:p w14:paraId="6C2A015E" w14:textId="77777777" w:rsidR="00FD440B" w:rsidRPr="00D709BA" w:rsidRDefault="00FD440B" w:rsidP="00F16BA7">
            <w:r w:rsidRPr="00D709BA">
              <w:t>Профессии моих родителей</w:t>
            </w:r>
            <w:r w:rsidR="00BC5D96" w:rsidRPr="00D709BA">
              <w:t>.</w:t>
            </w:r>
          </w:p>
          <w:p w14:paraId="22835C33" w14:textId="77777777" w:rsidR="00BC5D96" w:rsidRPr="00D709BA" w:rsidRDefault="00BC5D96" w:rsidP="00F16BA7"/>
        </w:tc>
        <w:tc>
          <w:tcPr>
            <w:tcW w:w="1366" w:type="dxa"/>
          </w:tcPr>
          <w:p w14:paraId="2474DD7B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32618011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617AD17C" w14:textId="77777777" w:rsidR="00FD440B" w:rsidRPr="00D709BA" w:rsidRDefault="00FD440B" w:rsidP="00666AF7"/>
        </w:tc>
      </w:tr>
      <w:tr w:rsidR="00FD440B" w:rsidRPr="00D709BA" w14:paraId="51AB289D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44C2C3F9" w14:textId="77777777" w:rsidR="00FD440B" w:rsidRPr="00D709BA" w:rsidRDefault="00FD440B" w:rsidP="00F16BA7">
            <w:r w:rsidRPr="00D709BA">
              <w:t>6</w:t>
            </w:r>
          </w:p>
        </w:tc>
        <w:tc>
          <w:tcPr>
            <w:tcW w:w="5040" w:type="dxa"/>
          </w:tcPr>
          <w:p w14:paraId="7EE5021E" w14:textId="77777777" w:rsidR="00FD440B" w:rsidRPr="00D709BA" w:rsidRDefault="00FD440B" w:rsidP="00F16BA7">
            <w:r w:rsidRPr="00D709BA">
              <w:t>Древо жизни.</w:t>
            </w:r>
          </w:p>
          <w:p w14:paraId="328F30DC" w14:textId="77777777" w:rsidR="00BC5D96" w:rsidRPr="00D709BA" w:rsidRDefault="00BC5D96" w:rsidP="00F16BA7"/>
        </w:tc>
        <w:tc>
          <w:tcPr>
            <w:tcW w:w="1366" w:type="dxa"/>
          </w:tcPr>
          <w:p w14:paraId="3A523A6B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7F97F42F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037F9CB3" w14:textId="77777777" w:rsidR="00FD440B" w:rsidRPr="00D709BA" w:rsidRDefault="00FD440B" w:rsidP="00666AF7"/>
        </w:tc>
      </w:tr>
      <w:tr w:rsidR="00FD440B" w:rsidRPr="00D709BA" w14:paraId="1701B6F5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2E41E19C" w14:textId="77777777" w:rsidR="00FD440B" w:rsidRPr="00D709BA" w:rsidRDefault="00FD440B" w:rsidP="00F16BA7">
            <w:r w:rsidRPr="00D709BA">
              <w:t>7</w:t>
            </w:r>
          </w:p>
        </w:tc>
        <w:tc>
          <w:tcPr>
            <w:tcW w:w="5040" w:type="dxa"/>
          </w:tcPr>
          <w:p w14:paraId="3078D798" w14:textId="77777777" w:rsidR="00FD440B" w:rsidRPr="00D709BA" w:rsidRDefault="00FD440B" w:rsidP="00F16BA7">
            <w:r w:rsidRPr="00D709BA">
              <w:t>Моя мама – лучшая на свете</w:t>
            </w:r>
            <w:r w:rsidR="00BC5D96" w:rsidRPr="00D709BA">
              <w:t>.</w:t>
            </w:r>
          </w:p>
          <w:p w14:paraId="26F3A55B" w14:textId="77777777" w:rsidR="00BC5D96" w:rsidRPr="00D709BA" w:rsidRDefault="00BC5D96" w:rsidP="00F16BA7"/>
        </w:tc>
        <w:tc>
          <w:tcPr>
            <w:tcW w:w="1366" w:type="dxa"/>
          </w:tcPr>
          <w:p w14:paraId="6C1B644E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71E3F2C7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50E5B29B" w14:textId="77777777" w:rsidR="00FD440B" w:rsidRPr="00D709BA" w:rsidRDefault="00FD440B" w:rsidP="00666AF7"/>
        </w:tc>
      </w:tr>
      <w:tr w:rsidR="00FD440B" w:rsidRPr="00D709BA" w14:paraId="49E1A7E8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37D495E5" w14:textId="77777777" w:rsidR="00FD440B" w:rsidRPr="00D709BA" w:rsidRDefault="00FD440B" w:rsidP="00F16BA7">
            <w:r w:rsidRPr="00D709BA">
              <w:t>8</w:t>
            </w:r>
          </w:p>
        </w:tc>
        <w:tc>
          <w:tcPr>
            <w:tcW w:w="5040" w:type="dxa"/>
          </w:tcPr>
          <w:p w14:paraId="71873134" w14:textId="77777777" w:rsidR="00FD440B" w:rsidRPr="00D709BA" w:rsidRDefault="00FD440B" w:rsidP="00F16BA7">
            <w:r w:rsidRPr="00D709BA">
              <w:t>Вместе весело шагать…</w:t>
            </w:r>
          </w:p>
          <w:p w14:paraId="6A778EE0" w14:textId="77777777" w:rsidR="00BC5D96" w:rsidRPr="00D709BA" w:rsidRDefault="00BC5D96" w:rsidP="00F16BA7"/>
        </w:tc>
        <w:tc>
          <w:tcPr>
            <w:tcW w:w="1366" w:type="dxa"/>
          </w:tcPr>
          <w:p w14:paraId="07B1124D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2F17CF2B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3F736B21" w14:textId="77777777" w:rsidR="00FD440B" w:rsidRPr="00D709BA" w:rsidRDefault="00FD440B" w:rsidP="00666AF7"/>
        </w:tc>
      </w:tr>
      <w:tr w:rsidR="00FD440B" w:rsidRPr="00D709BA" w14:paraId="0908F389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70F33DBA" w14:textId="77777777" w:rsidR="00FD440B" w:rsidRPr="00D709BA" w:rsidRDefault="00FD440B" w:rsidP="00F16BA7">
            <w:r w:rsidRPr="00D709BA">
              <w:t>9</w:t>
            </w:r>
          </w:p>
        </w:tc>
        <w:tc>
          <w:tcPr>
            <w:tcW w:w="5040" w:type="dxa"/>
          </w:tcPr>
          <w:p w14:paraId="3E940F97" w14:textId="77777777" w:rsidR="00FD440B" w:rsidRPr="00D709BA" w:rsidRDefault="00FD440B" w:rsidP="00F16BA7">
            <w:r w:rsidRPr="00D709BA">
              <w:t>Поздравление с Новым годом друзьям</w:t>
            </w:r>
            <w:r w:rsidR="00BC5D96" w:rsidRPr="00D709BA">
              <w:t>.</w:t>
            </w:r>
          </w:p>
          <w:p w14:paraId="5126F9FB" w14:textId="77777777" w:rsidR="00BC5D96" w:rsidRPr="00D709BA" w:rsidRDefault="00BC5D96" w:rsidP="00F16BA7"/>
        </w:tc>
        <w:tc>
          <w:tcPr>
            <w:tcW w:w="1366" w:type="dxa"/>
          </w:tcPr>
          <w:p w14:paraId="5F510220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41CB6DB3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343C5155" w14:textId="77777777" w:rsidR="00FD440B" w:rsidRPr="00D709BA" w:rsidRDefault="00FD440B" w:rsidP="00666AF7"/>
        </w:tc>
      </w:tr>
      <w:tr w:rsidR="00FD440B" w:rsidRPr="00D709BA" w14:paraId="4CDFC600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37739773" w14:textId="77777777" w:rsidR="00FD440B" w:rsidRPr="00D709BA" w:rsidRDefault="00FD440B" w:rsidP="00F16BA7">
            <w:r w:rsidRPr="00D709BA">
              <w:t>10</w:t>
            </w:r>
          </w:p>
        </w:tc>
        <w:tc>
          <w:tcPr>
            <w:tcW w:w="5040" w:type="dxa"/>
          </w:tcPr>
          <w:p w14:paraId="6885F7F5" w14:textId="77777777" w:rsidR="00FD440B" w:rsidRPr="00D709BA" w:rsidRDefault="00FD440B" w:rsidP="00F16BA7">
            <w:r w:rsidRPr="00D709BA">
              <w:t>Веселые зимние игры</w:t>
            </w:r>
            <w:r w:rsidR="00BC5D96" w:rsidRPr="00D709BA">
              <w:t>.</w:t>
            </w:r>
          </w:p>
          <w:p w14:paraId="76866265" w14:textId="77777777" w:rsidR="00BC5D96" w:rsidRPr="00D709BA" w:rsidRDefault="00BC5D96" w:rsidP="00F16BA7"/>
        </w:tc>
        <w:tc>
          <w:tcPr>
            <w:tcW w:w="1366" w:type="dxa"/>
          </w:tcPr>
          <w:p w14:paraId="1C79A837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023712A3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15D2A3BA" w14:textId="77777777" w:rsidR="00FD440B" w:rsidRPr="00D709BA" w:rsidRDefault="00FD440B" w:rsidP="00666AF7"/>
        </w:tc>
      </w:tr>
      <w:tr w:rsidR="00FD440B" w:rsidRPr="00D709BA" w14:paraId="6E396A1C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3FBBDE05" w14:textId="77777777" w:rsidR="00FD440B" w:rsidRPr="00D709BA" w:rsidRDefault="00FD440B" w:rsidP="00F16BA7">
            <w:r w:rsidRPr="00D709BA">
              <w:t>11</w:t>
            </w:r>
          </w:p>
        </w:tc>
        <w:tc>
          <w:tcPr>
            <w:tcW w:w="5040" w:type="dxa"/>
          </w:tcPr>
          <w:p w14:paraId="25412E80" w14:textId="77777777" w:rsidR="00FD440B" w:rsidRPr="00D709BA" w:rsidRDefault="00FD440B" w:rsidP="00F16BA7">
            <w:r w:rsidRPr="00D709BA">
              <w:t>Мама, папа, я – спортивная семья</w:t>
            </w:r>
            <w:r w:rsidR="00BC5D96" w:rsidRPr="00D709BA">
              <w:t>.</w:t>
            </w:r>
          </w:p>
          <w:p w14:paraId="50A19F51" w14:textId="77777777" w:rsidR="00BC5D96" w:rsidRPr="00D709BA" w:rsidRDefault="00BC5D96" w:rsidP="00F16BA7"/>
        </w:tc>
        <w:tc>
          <w:tcPr>
            <w:tcW w:w="1366" w:type="dxa"/>
          </w:tcPr>
          <w:p w14:paraId="6369D6D1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6E62FB72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6655375A" w14:textId="77777777" w:rsidR="00FD440B" w:rsidRPr="00D709BA" w:rsidRDefault="00FD440B" w:rsidP="00666AF7"/>
        </w:tc>
      </w:tr>
      <w:tr w:rsidR="00FD440B" w:rsidRPr="00D709BA" w14:paraId="0DC7D9B8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2BA89C06" w14:textId="77777777" w:rsidR="00FD440B" w:rsidRPr="00D709BA" w:rsidRDefault="00FD440B" w:rsidP="00F16BA7">
            <w:r w:rsidRPr="00D709BA">
              <w:t>12</w:t>
            </w:r>
          </w:p>
        </w:tc>
        <w:tc>
          <w:tcPr>
            <w:tcW w:w="5040" w:type="dxa"/>
          </w:tcPr>
          <w:p w14:paraId="7E7662B9" w14:textId="77777777" w:rsidR="00FD440B" w:rsidRPr="00D709BA" w:rsidRDefault="00FD440B" w:rsidP="00F16BA7">
            <w:r w:rsidRPr="00D709BA">
              <w:t>С чего начинается Родина</w:t>
            </w:r>
            <w:r w:rsidR="00BC5D96" w:rsidRPr="00D709BA">
              <w:t>.</w:t>
            </w:r>
          </w:p>
          <w:p w14:paraId="1EB65D87" w14:textId="77777777" w:rsidR="00BC5D96" w:rsidRPr="00D709BA" w:rsidRDefault="00BC5D96" w:rsidP="00F16BA7"/>
        </w:tc>
        <w:tc>
          <w:tcPr>
            <w:tcW w:w="1366" w:type="dxa"/>
          </w:tcPr>
          <w:p w14:paraId="552EC382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7E0F264B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263D03CF" w14:textId="77777777" w:rsidR="00FD440B" w:rsidRPr="00D709BA" w:rsidRDefault="00FD440B" w:rsidP="00666AF7"/>
        </w:tc>
      </w:tr>
      <w:tr w:rsidR="00FD440B" w:rsidRPr="00D709BA" w14:paraId="0AD074D7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46F82031" w14:textId="77777777" w:rsidR="00FD440B" w:rsidRPr="00D709BA" w:rsidRDefault="00FD440B" w:rsidP="00F16BA7">
            <w:r w:rsidRPr="00D709BA">
              <w:t>13</w:t>
            </w:r>
          </w:p>
        </w:tc>
        <w:tc>
          <w:tcPr>
            <w:tcW w:w="5040" w:type="dxa"/>
          </w:tcPr>
          <w:p w14:paraId="37F7C20E" w14:textId="77777777" w:rsidR="00FD440B" w:rsidRPr="00D709BA" w:rsidRDefault="004F699F" w:rsidP="00F16BA7">
            <w:r w:rsidRPr="00D709BA">
              <w:t>Чтобы путь был счастливым. Дорожные знаки.</w:t>
            </w:r>
          </w:p>
        </w:tc>
        <w:tc>
          <w:tcPr>
            <w:tcW w:w="1366" w:type="dxa"/>
          </w:tcPr>
          <w:p w14:paraId="36DC6D27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41543162" w14:textId="77777777" w:rsidR="00FD440B" w:rsidRPr="00D709BA" w:rsidRDefault="004F699F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55F749A0" w14:textId="77777777" w:rsidR="00FD440B" w:rsidRPr="00D709BA" w:rsidRDefault="00FD440B" w:rsidP="00666AF7"/>
        </w:tc>
      </w:tr>
      <w:tr w:rsidR="00FD440B" w:rsidRPr="00D709BA" w14:paraId="2C63D16F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7A1F1D4A" w14:textId="77777777" w:rsidR="00FD440B" w:rsidRPr="00D709BA" w:rsidRDefault="00FD440B" w:rsidP="00F16BA7">
            <w:r w:rsidRPr="00D709BA">
              <w:t>14</w:t>
            </w:r>
          </w:p>
        </w:tc>
        <w:tc>
          <w:tcPr>
            <w:tcW w:w="5040" w:type="dxa"/>
          </w:tcPr>
          <w:p w14:paraId="16B3A123" w14:textId="77777777" w:rsidR="00FD440B" w:rsidRPr="00D709BA" w:rsidRDefault="004F699F" w:rsidP="00F16BA7">
            <w:r w:rsidRPr="00D709BA">
              <w:t>Обращение к разным людям.</w:t>
            </w:r>
          </w:p>
          <w:p w14:paraId="04397BEF" w14:textId="77777777" w:rsidR="00BC5D96" w:rsidRPr="00D709BA" w:rsidRDefault="00BC5D96" w:rsidP="00F16BA7"/>
        </w:tc>
        <w:tc>
          <w:tcPr>
            <w:tcW w:w="1366" w:type="dxa"/>
          </w:tcPr>
          <w:p w14:paraId="2C54267D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335558C3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6C3AF206" w14:textId="77777777" w:rsidR="00FD440B" w:rsidRPr="00D709BA" w:rsidRDefault="00FD440B" w:rsidP="00666AF7"/>
        </w:tc>
      </w:tr>
      <w:tr w:rsidR="00FD440B" w:rsidRPr="00D709BA" w14:paraId="445EB886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0C664F8B" w14:textId="77777777" w:rsidR="00FD440B" w:rsidRPr="00D709BA" w:rsidRDefault="00FD440B" w:rsidP="00F16BA7">
            <w:r w:rsidRPr="00D709BA">
              <w:t>15</w:t>
            </w:r>
          </w:p>
        </w:tc>
        <w:tc>
          <w:tcPr>
            <w:tcW w:w="5040" w:type="dxa"/>
          </w:tcPr>
          <w:p w14:paraId="4C062E29" w14:textId="77777777" w:rsidR="00FD440B" w:rsidRPr="00D709BA" w:rsidRDefault="004F699F" w:rsidP="00F16BA7">
            <w:r w:rsidRPr="00D709BA">
              <w:t>Вежливый отказ. Несогласие.</w:t>
            </w:r>
          </w:p>
          <w:p w14:paraId="2425AA3F" w14:textId="77777777" w:rsidR="00BC5D96" w:rsidRPr="00D709BA" w:rsidRDefault="00BC5D96" w:rsidP="00F16BA7"/>
        </w:tc>
        <w:tc>
          <w:tcPr>
            <w:tcW w:w="1366" w:type="dxa"/>
          </w:tcPr>
          <w:p w14:paraId="5400F413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43A057CA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7954C6E2" w14:textId="77777777" w:rsidR="00FD440B" w:rsidRPr="00D709BA" w:rsidRDefault="00FD440B" w:rsidP="00666AF7"/>
        </w:tc>
      </w:tr>
      <w:tr w:rsidR="00FD440B" w:rsidRPr="00D709BA" w14:paraId="67495D48" w14:textId="77777777" w:rsidTr="00BC5D96">
        <w:trPr>
          <w:gridAfter w:val="2"/>
          <w:wAfter w:w="228" w:type="dxa"/>
          <w:trHeight w:val="380"/>
        </w:trPr>
        <w:tc>
          <w:tcPr>
            <w:tcW w:w="648" w:type="dxa"/>
          </w:tcPr>
          <w:p w14:paraId="00D9C03B" w14:textId="77777777" w:rsidR="00FD440B" w:rsidRPr="00D709BA" w:rsidRDefault="00FD440B" w:rsidP="00F16BA7">
            <w:r w:rsidRPr="00D709BA">
              <w:t>16</w:t>
            </w:r>
          </w:p>
          <w:p w14:paraId="3CB038DA" w14:textId="77777777" w:rsidR="00BC5D96" w:rsidRPr="00D709BA" w:rsidRDefault="00BC5D96" w:rsidP="00F16BA7"/>
        </w:tc>
        <w:tc>
          <w:tcPr>
            <w:tcW w:w="5040" w:type="dxa"/>
          </w:tcPr>
          <w:p w14:paraId="4F81DD7C" w14:textId="77777777" w:rsidR="00BC5D96" w:rsidRPr="00D709BA" w:rsidRDefault="004F699F" w:rsidP="00F16BA7">
            <w:r w:rsidRPr="00D709BA">
              <w:t>Играем роль воспитанного человека.</w:t>
            </w:r>
          </w:p>
        </w:tc>
        <w:tc>
          <w:tcPr>
            <w:tcW w:w="1366" w:type="dxa"/>
          </w:tcPr>
          <w:p w14:paraId="441ABEA1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5110057F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6EAFBF43" w14:textId="77777777" w:rsidR="00FD440B" w:rsidRPr="00D709BA" w:rsidRDefault="00FD440B" w:rsidP="00666AF7"/>
        </w:tc>
      </w:tr>
      <w:tr w:rsidR="00BC5D96" w:rsidRPr="00D709BA" w14:paraId="5A23FACD" w14:textId="77777777" w:rsidTr="00BC5D96">
        <w:trPr>
          <w:gridAfter w:val="2"/>
          <w:wAfter w:w="228" w:type="dxa"/>
          <w:trHeight w:val="368"/>
        </w:trPr>
        <w:tc>
          <w:tcPr>
            <w:tcW w:w="648" w:type="dxa"/>
          </w:tcPr>
          <w:p w14:paraId="048C7B63" w14:textId="77777777" w:rsidR="00BC5D96" w:rsidRPr="00D709BA" w:rsidRDefault="00BC5D96" w:rsidP="00F16BA7">
            <w:r w:rsidRPr="00D709BA">
              <w:t>17</w:t>
            </w:r>
          </w:p>
          <w:p w14:paraId="1C662B7B" w14:textId="77777777" w:rsidR="00BC5D96" w:rsidRPr="00D709BA" w:rsidRDefault="00BC5D96" w:rsidP="00F16BA7"/>
        </w:tc>
        <w:tc>
          <w:tcPr>
            <w:tcW w:w="5040" w:type="dxa"/>
          </w:tcPr>
          <w:p w14:paraId="169ECF19" w14:textId="77777777" w:rsidR="00BC5D96" w:rsidRPr="00D709BA" w:rsidRDefault="00BC5D96" w:rsidP="00F16BA7">
            <w:r w:rsidRPr="00D709BA">
              <w:t>Что значит быть вежливым?.</w:t>
            </w:r>
          </w:p>
        </w:tc>
        <w:tc>
          <w:tcPr>
            <w:tcW w:w="1366" w:type="dxa"/>
          </w:tcPr>
          <w:p w14:paraId="657BBB83" w14:textId="77777777" w:rsidR="00BC5D96" w:rsidRPr="00D709BA" w:rsidRDefault="00BC5D96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56D56ABA" w14:textId="77777777" w:rsidR="00BC5D96" w:rsidRPr="00D709BA" w:rsidRDefault="00BC5D96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546C4F1D" w14:textId="77777777" w:rsidR="00BC5D96" w:rsidRPr="00D709BA" w:rsidRDefault="00BC5D96" w:rsidP="00666AF7"/>
        </w:tc>
      </w:tr>
      <w:tr w:rsidR="00BC5D96" w:rsidRPr="00D709BA" w14:paraId="3E2DCE4A" w14:textId="77777777" w:rsidTr="00BC5D96">
        <w:trPr>
          <w:gridAfter w:val="2"/>
          <w:wAfter w:w="228" w:type="dxa"/>
          <w:trHeight w:val="326"/>
        </w:trPr>
        <w:tc>
          <w:tcPr>
            <w:tcW w:w="648" w:type="dxa"/>
          </w:tcPr>
          <w:p w14:paraId="31598090" w14:textId="77777777" w:rsidR="00BC5D96" w:rsidRPr="00D709BA" w:rsidRDefault="00BC5D96" w:rsidP="00F16BA7">
            <w:r w:rsidRPr="00D709BA">
              <w:t>18</w:t>
            </w:r>
          </w:p>
          <w:p w14:paraId="51A5D1FA" w14:textId="77777777" w:rsidR="00BC5D96" w:rsidRPr="00D709BA" w:rsidRDefault="00BC5D96" w:rsidP="00F16BA7"/>
        </w:tc>
        <w:tc>
          <w:tcPr>
            <w:tcW w:w="5040" w:type="dxa"/>
          </w:tcPr>
          <w:p w14:paraId="61755077" w14:textId="77777777" w:rsidR="00BC5D96" w:rsidRPr="00D709BA" w:rsidRDefault="00BC5D96" w:rsidP="00F16BA7">
            <w:r w:rsidRPr="00D709BA">
              <w:t>Мои достоинства и недостатки.</w:t>
            </w:r>
          </w:p>
        </w:tc>
        <w:tc>
          <w:tcPr>
            <w:tcW w:w="1366" w:type="dxa"/>
          </w:tcPr>
          <w:p w14:paraId="6C9CCD9A" w14:textId="77777777" w:rsidR="00BC5D96" w:rsidRPr="00D709BA" w:rsidRDefault="00BC5D96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56888E1F" w14:textId="77777777" w:rsidR="00BC5D96" w:rsidRPr="00D709BA" w:rsidRDefault="00BC5D96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4FC11ACB" w14:textId="77777777" w:rsidR="00BC5D96" w:rsidRPr="00D709BA" w:rsidRDefault="00BC5D96" w:rsidP="00666AF7"/>
        </w:tc>
      </w:tr>
      <w:tr w:rsidR="00BC5D96" w:rsidRPr="00D709BA" w14:paraId="37E81248" w14:textId="77777777" w:rsidTr="00BC5D96">
        <w:trPr>
          <w:gridAfter w:val="2"/>
          <w:wAfter w:w="228" w:type="dxa"/>
          <w:trHeight w:val="340"/>
        </w:trPr>
        <w:tc>
          <w:tcPr>
            <w:tcW w:w="648" w:type="dxa"/>
          </w:tcPr>
          <w:p w14:paraId="7E4FBFFA" w14:textId="77777777" w:rsidR="00BC5D96" w:rsidRPr="00D709BA" w:rsidRDefault="00BC5D96" w:rsidP="00F16BA7">
            <w:r w:rsidRPr="00D709BA">
              <w:t>19</w:t>
            </w:r>
          </w:p>
          <w:p w14:paraId="5484C484" w14:textId="77777777" w:rsidR="00BC5D96" w:rsidRPr="00D709BA" w:rsidRDefault="00BC5D96" w:rsidP="00F16BA7"/>
        </w:tc>
        <w:tc>
          <w:tcPr>
            <w:tcW w:w="5040" w:type="dxa"/>
          </w:tcPr>
          <w:p w14:paraId="0473EEF9" w14:textId="77777777" w:rsidR="00BC5D96" w:rsidRPr="00D709BA" w:rsidRDefault="00BC5D96" w:rsidP="00F16BA7">
            <w:r w:rsidRPr="00D709BA">
              <w:t>Большое значение маленьких радостей.</w:t>
            </w:r>
          </w:p>
        </w:tc>
        <w:tc>
          <w:tcPr>
            <w:tcW w:w="1366" w:type="dxa"/>
          </w:tcPr>
          <w:p w14:paraId="6EA372F6" w14:textId="77777777" w:rsidR="00BC5D96" w:rsidRPr="00D709BA" w:rsidRDefault="00BC5D96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0F7E4387" w14:textId="77777777" w:rsidR="00BC5D96" w:rsidRPr="00D709BA" w:rsidRDefault="00BC5D96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79F144C4" w14:textId="77777777" w:rsidR="00BC5D96" w:rsidRPr="00D709BA" w:rsidRDefault="00BC5D96" w:rsidP="00666AF7"/>
        </w:tc>
      </w:tr>
      <w:tr w:rsidR="00BC5D96" w:rsidRPr="00D709BA" w14:paraId="040BBB18" w14:textId="77777777" w:rsidTr="00666AF7">
        <w:trPr>
          <w:gridAfter w:val="2"/>
          <w:wAfter w:w="228" w:type="dxa"/>
          <w:trHeight w:val="284"/>
        </w:trPr>
        <w:tc>
          <w:tcPr>
            <w:tcW w:w="648" w:type="dxa"/>
          </w:tcPr>
          <w:p w14:paraId="5D123064" w14:textId="77777777" w:rsidR="00BC5D96" w:rsidRPr="00D709BA" w:rsidRDefault="00BC5D96" w:rsidP="00F16BA7">
            <w:r w:rsidRPr="00D709BA">
              <w:t>20</w:t>
            </w:r>
          </w:p>
          <w:p w14:paraId="1DD75D2C" w14:textId="77777777" w:rsidR="00BC5D96" w:rsidRPr="00D709BA" w:rsidRDefault="00BC5D96" w:rsidP="00F16BA7"/>
        </w:tc>
        <w:tc>
          <w:tcPr>
            <w:tcW w:w="5040" w:type="dxa"/>
          </w:tcPr>
          <w:p w14:paraId="6A1E2996" w14:textId="77777777" w:rsidR="00BC5D96" w:rsidRPr="00D709BA" w:rsidRDefault="00BC5D96" w:rsidP="00F16BA7">
            <w:r w:rsidRPr="00D709BA">
              <w:t>О хороших и дурных привычках.</w:t>
            </w:r>
          </w:p>
        </w:tc>
        <w:tc>
          <w:tcPr>
            <w:tcW w:w="1366" w:type="dxa"/>
          </w:tcPr>
          <w:p w14:paraId="222E6012" w14:textId="77777777" w:rsidR="00BC5D96" w:rsidRPr="00D709BA" w:rsidRDefault="00BC5D96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682860B0" w14:textId="77777777" w:rsidR="00BC5D96" w:rsidRPr="00D709BA" w:rsidRDefault="00BC5D96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70122B15" w14:textId="77777777" w:rsidR="00BC5D96" w:rsidRPr="00D709BA" w:rsidRDefault="00BC5D96" w:rsidP="00666AF7"/>
        </w:tc>
      </w:tr>
      <w:tr w:rsidR="00FD440B" w:rsidRPr="00D709BA" w14:paraId="3543FE08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511541F0" w14:textId="77777777" w:rsidR="00FD440B" w:rsidRPr="00D709BA" w:rsidRDefault="00BC5D96" w:rsidP="00F16BA7">
            <w:r w:rsidRPr="00D709BA">
              <w:t>21</w:t>
            </w:r>
          </w:p>
          <w:p w14:paraId="378F7333" w14:textId="77777777" w:rsidR="00BC5D96" w:rsidRPr="00D709BA" w:rsidRDefault="00BC5D96" w:rsidP="00F16BA7"/>
        </w:tc>
        <w:tc>
          <w:tcPr>
            <w:tcW w:w="5040" w:type="dxa"/>
          </w:tcPr>
          <w:p w14:paraId="15432B4B" w14:textId="77777777" w:rsidR="00FD440B" w:rsidRPr="00D709BA" w:rsidRDefault="00FD440B" w:rsidP="00F16BA7">
            <w:r w:rsidRPr="00D709BA">
              <w:t>« Я помогаю вам - вы помогаете мне»</w:t>
            </w:r>
            <w:r w:rsidR="00BC5D96" w:rsidRPr="00D709BA">
              <w:t>.</w:t>
            </w:r>
          </w:p>
        </w:tc>
        <w:tc>
          <w:tcPr>
            <w:tcW w:w="1366" w:type="dxa"/>
          </w:tcPr>
          <w:p w14:paraId="4CE0A5D3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614677BA" w14:textId="77777777" w:rsidR="00FD440B" w:rsidRPr="00D709BA" w:rsidRDefault="00BC5D96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676BFFDF" w14:textId="77777777" w:rsidR="00FD440B" w:rsidRPr="00D709BA" w:rsidRDefault="00FD440B" w:rsidP="00666AF7"/>
        </w:tc>
      </w:tr>
      <w:tr w:rsidR="00FD440B" w:rsidRPr="00D709BA" w14:paraId="4E342945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0C754197" w14:textId="77777777" w:rsidR="00FD440B" w:rsidRPr="00D709BA" w:rsidRDefault="00BC5D96" w:rsidP="00F16BA7">
            <w:r w:rsidRPr="00D709BA">
              <w:t>22</w:t>
            </w:r>
          </w:p>
        </w:tc>
        <w:tc>
          <w:tcPr>
            <w:tcW w:w="5040" w:type="dxa"/>
          </w:tcPr>
          <w:p w14:paraId="0961F8AE" w14:textId="77777777" w:rsidR="00FD440B" w:rsidRPr="00D709BA" w:rsidRDefault="004F699F" w:rsidP="00F16BA7">
            <w:r w:rsidRPr="00D709BA">
              <w:t>Спешите делать добро.</w:t>
            </w:r>
          </w:p>
          <w:p w14:paraId="0E8DCEE1" w14:textId="77777777" w:rsidR="00BC5D96" w:rsidRPr="00D709BA" w:rsidRDefault="00BC5D96" w:rsidP="00F16BA7"/>
        </w:tc>
        <w:tc>
          <w:tcPr>
            <w:tcW w:w="1366" w:type="dxa"/>
          </w:tcPr>
          <w:p w14:paraId="714652E5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31E70E22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0815FA68" w14:textId="77777777" w:rsidR="00FD440B" w:rsidRPr="00D709BA" w:rsidRDefault="00FD440B" w:rsidP="00666AF7"/>
        </w:tc>
      </w:tr>
      <w:tr w:rsidR="00FD440B" w:rsidRPr="00D709BA" w14:paraId="601323F1" w14:textId="77777777" w:rsidTr="004F699F">
        <w:trPr>
          <w:gridAfter w:val="2"/>
          <w:wAfter w:w="228" w:type="dxa"/>
          <w:trHeight w:val="380"/>
        </w:trPr>
        <w:tc>
          <w:tcPr>
            <w:tcW w:w="648" w:type="dxa"/>
          </w:tcPr>
          <w:p w14:paraId="42200C77" w14:textId="77777777" w:rsidR="00FD440B" w:rsidRPr="00D709BA" w:rsidRDefault="00BC5D96" w:rsidP="00F16BA7">
            <w:r w:rsidRPr="00D709BA">
              <w:t>23</w:t>
            </w:r>
          </w:p>
        </w:tc>
        <w:tc>
          <w:tcPr>
            <w:tcW w:w="5040" w:type="dxa"/>
          </w:tcPr>
          <w:p w14:paraId="628B073F" w14:textId="77777777" w:rsidR="004F699F" w:rsidRPr="00D709BA" w:rsidRDefault="00FD440B" w:rsidP="00F16BA7">
            <w:r w:rsidRPr="00D709BA">
              <w:t>Поступай, как совесть велит</w:t>
            </w:r>
            <w:r w:rsidR="004F699F" w:rsidRPr="00D709BA">
              <w:t>.</w:t>
            </w:r>
          </w:p>
          <w:p w14:paraId="0AA1E9CF" w14:textId="77777777" w:rsidR="00BC5D96" w:rsidRPr="00D709BA" w:rsidRDefault="00BC5D96" w:rsidP="00F16BA7"/>
        </w:tc>
        <w:tc>
          <w:tcPr>
            <w:tcW w:w="1366" w:type="dxa"/>
          </w:tcPr>
          <w:p w14:paraId="00936F96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332C889D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4E81AE93" w14:textId="77777777" w:rsidR="00FD440B" w:rsidRPr="00D709BA" w:rsidRDefault="00FD440B" w:rsidP="00666AF7"/>
        </w:tc>
      </w:tr>
      <w:tr w:rsidR="004F699F" w:rsidRPr="00D709BA" w14:paraId="2E3908EF" w14:textId="77777777" w:rsidTr="004F699F">
        <w:trPr>
          <w:gridAfter w:val="2"/>
          <w:wAfter w:w="228" w:type="dxa"/>
          <w:trHeight w:val="320"/>
        </w:trPr>
        <w:tc>
          <w:tcPr>
            <w:tcW w:w="648" w:type="dxa"/>
          </w:tcPr>
          <w:p w14:paraId="5956B150" w14:textId="77777777" w:rsidR="004F699F" w:rsidRPr="00D709BA" w:rsidRDefault="00BC5D96" w:rsidP="00F16BA7">
            <w:r w:rsidRPr="00D709BA">
              <w:t>24</w:t>
            </w:r>
          </w:p>
        </w:tc>
        <w:tc>
          <w:tcPr>
            <w:tcW w:w="5040" w:type="dxa"/>
          </w:tcPr>
          <w:p w14:paraId="6DDD1EF4" w14:textId="77777777" w:rsidR="004F699F" w:rsidRPr="00D709BA" w:rsidRDefault="004F699F" w:rsidP="00F16BA7">
            <w:r w:rsidRPr="00D709BA">
              <w:t>«Думай хорошо – и мысли созревают в добрые поступки».</w:t>
            </w:r>
          </w:p>
        </w:tc>
        <w:tc>
          <w:tcPr>
            <w:tcW w:w="1366" w:type="dxa"/>
          </w:tcPr>
          <w:p w14:paraId="56F96F20" w14:textId="77777777" w:rsidR="004F699F" w:rsidRPr="00D709BA" w:rsidRDefault="004F699F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3A28FB76" w14:textId="77777777" w:rsidR="004F699F" w:rsidRPr="00D709BA" w:rsidRDefault="004F699F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5143B9BB" w14:textId="77777777" w:rsidR="004F699F" w:rsidRPr="00D709BA" w:rsidRDefault="004F699F" w:rsidP="00666AF7"/>
        </w:tc>
      </w:tr>
      <w:tr w:rsidR="004F699F" w:rsidRPr="00D709BA" w14:paraId="2C56572E" w14:textId="77777777" w:rsidTr="004F699F">
        <w:trPr>
          <w:gridAfter w:val="2"/>
          <w:wAfter w:w="228" w:type="dxa"/>
          <w:trHeight w:val="620"/>
        </w:trPr>
        <w:tc>
          <w:tcPr>
            <w:tcW w:w="648" w:type="dxa"/>
          </w:tcPr>
          <w:p w14:paraId="5D189609" w14:textId="77777777" w:rsidR="004F699F" w:rsidRPr="00D709BA" w:rsidRDefault="00BC5D96" w:rsidP="00F16BA7">
            <w:r w:rsidRPr="00D709BA">
              <w:t>25</w:t>
            </w:r>
          </w:p>
        </w:tc>
        <w:tc>
          <w:tcPr>
            <w:tcW w:w="5040" w:type="dxa"/>
          </w:tcPr>
          <w:p w14:paraId="1340AF9D" w14:textId="77777777" w:rsidR="004F699F" w:rsidRPr="00D709BA" w:rsidRDefault="004F699F" w:rsidP="00F16BA7">
            <w:r w:rsidRPr="00D709BA">
              <w:t>В трудной ситуации попытаемся разобраться.</w:t>
            </w:r>
          </w:p>
        </w:tc>
        <w:tc>
          <w:tcPr>
            <w:tcW w:w="1366" w:type="dxa"/>
          </w:tcPr>
          <w:p w14:paraId="339DD36E" w14:textId="77777777" w:rsidR="004F699F" w:rsidRPr="00D709BA" w:rsidRDefault="004F699F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48C5020B" w14:textId="77777777" w:rsidR="004F699F" w:rsidRPr="00D709BA" w:rsidRDefault="004F699F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48EC4D17" w14:textId="77777777" w:rsidR="004F699F" w:rsidRPr="00D709BA" w:rsidRDefault="004F699F" w:rsidP="00666AF7"/>
        </w:tc>
      </w:tr>
      <w:tr w:rsidR="004F699F" w:rsidRPr="00D709BA" w14:paraId="46E68F33" w14:textId="77777777" w:rsidTr="00666AF7">
        <w:trPr>
          <w:gridAfter w:val="2"/>
          <w:wAfter w:w="228" w:type="dxa"/>
          <w:trHeight w:val="326"/>
        </w:trPr>
        <w:tc>
          <w:tcPr>
            <w:tcW w:w="648" w:type="dxa"/>
          </w:tcPr>
          <w:p w14:paraId="075B41CD" w14:textId="77777777" w:rsidR="004F699F" w:rsidRPr="00D709BA" w:rsidRDefault="00BC5D96" w:rsidP="00F16BA7">
            <w:r w:rsidRPr="00D709BA">
              <w:t>26</w:t>
            </w:r>
          </w:p>
        </w:tc>
        <w:tc>
          <w:tcPr>
            <w:tcW w:w="5040" w:type="dxa"/>
          </w:tcPr>
          <w:p w14:paraId="52F810E4" w14:textId="77777777" w:rsidR="004F699F" w:rsidRPr="00D709BA" w:rsidRDefault="004F699F" w:rsidP="00F16BA7">
            <w:r w:rsidRPr="00D709BA">
              <w:t>В трудной ситуации попытаемся разобраться.</w:t>
            </w:r>
          </w:p>
        </w:tc>
        <w:tc>
          <w:tcPr>
            <w:tcW w:w="1366" w:type="dxa"/>
          </w:tcPr>
          <w:p w14:paraId="11ACD63E" w14:textId="77777777" w:rsidR="004F699F" w:rsidRPr="00D709BA" w:rsidRDefault="004F699F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2EA3D314" w14:textId="77777777" w:rsidR="004F699F" w:rsidRPr="00D709BA" w:rsidRDefault="004F699F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5DE575D7" w14:textId="77777777" w:rsidR="004F699F" w:rsidRPr="00D709BA" w:rsidRDefault="004F699F" w:rsidP="00666AF7"/>
        </w:tc>
      </w:tr>
      <w:tr w:rsidR="00FD440B" w:rsidRPr="00D709BA" w14:paraId="6423231A" w14:textId="77777777" w:rsidTr="004F699F">
        <w:trPr>
          <w:gridAfter w:val="2"/>
          <w:wAfter w:w="228" w:type="dxa"/>
          <w:trHeight w:val="420"/>
        </w:trPr>
        <w:tc>
          <w:tcPr>
            <w:tcW w:w="648" w:type="dxa"/>
          </w:tcPr>
          <w:p w14:paraId="1610660E" w14:textId="77777777" w:rsidR="00FD440B" w:rsidRPr="00D709BA" w:rsidRDefault="00BC5D96" w:rsidP="00F16BA7">
            <w:r w:rsidRPr="00D709BA">
              <w:t>27</w:t>
            </w:r>
          </w:p>
        </w:tc>
        <w:tc>
          <w:tcPr>
            <w:tcW w:w="5040" w:type="dxa"/>
          </w:tcPr>
          <w:p w14:paraId="0E27E85A" w14:textId="77777777" w:rsidR="00FD440B" w:rsidRPr="00D709BA" w:rsidRDefault="00FD440B" w:rsidP="00F16BA7">
            <w:r w:rsidRPr="00D709BA">
              <w:t>Совместный труд объединяет.</w:t>
            </w:r>
          </w:p>
          <w:p w14:paraId="2C098031" w14:textId="77777777" w:rsidR="004F699F" w:rsidRPr="00D709BA" w:rsidRDefault="004F699F" w:rsidP="00F16BA7"/>
        </w:tc>
        <w:tc>
          <w:tcPr>
            <w:tcW w:w="1366" w:type="dxa"/>
          </w:tcPr>
          <w:p w14:paraId="038793D3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033EA5BA" w14:textId="77777777" w:rsidR="00FD440B" w:rsidRPr="00D709BA" w:rsidRDefault="004F699F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15687A29" w14:textId="77777777" w:rsidR="00FD440B" w:rsidRPr="00D709BA" w:rsidRDefault="00FD440B" w:rsidP="00666AF7"/>
        </w:tc>
      </w:tr>
      <w:tr w:rsidR="004F699F" w:rsidRPr="00D709BA" w14:paraId="6CCFC8D1" w14:textId="77777777" w:rsidTr="00666AF7">
        <w:trPr>
          <w:gridAfter w:val="2"/>
          <w:wAfter w:w="228" w:type="dxa"/>
          <w:trHeight w:val="220"/>
        </w:trPr>
        <w:tc>
          <w:tcPr>
            <w:tcW w:w="648" w:type="dxa"/>
          </w:tcPr>
          <w:p w14:paraId="330693BB" w14:textId="77777777" w:rsidR="004F699F" w:rsidRPr="00D709BA" w:rsidRDefault="00BC5D96" w:rsidP="00F16BA7">
            <w:r w:rsidRPr="00D709BA">
              <w:t>28</w:t>
            </w:r>
          </w:p>
        </w:tc>
        <w:tc>
          <w:tcPr>
            <w:tcW w:w="5040" w:type="dxa"/>
          </w:tcPr>
          <w:p w14:paraId="1E5E4D5E" w14:textId="77777777" w:rsidR="004F699F" w:rsidRPr="00D709BA" w:rsidRDefault="00BC5D96" w:rsidP="00F16BA7">
            <w:r w:rsidRPr="00D709BA">
              <w:t>Без труда не вытащишь и рыбку из пруда.</w:t>
            </w:r>
          </w:p>
        </w:tc>
        <w:tc>
          <w:tcPr>
            <w:tcW w:w="1366" w:type="dxa"/>
          </w:tcPr>
          <w:p w14:paraId="22CAE039" w14:textId="77777777" w:rsidR="004F699F" w:rsidRPr="00D709BA" w:rsidRDefault="00BC5D96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5C08B2B6" w14:textId="77777777" w:rsidR="004F699F" w:rsidRPr="00D709BA" w:rsidRDefault="00BC5D96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54BCDF4F" w14:textId="77777777" w:rsidR="004F699F" w:rsidRPr="00D709BA" w:rsidRDefault="004F699F" w:rsidP="00666AF7"/>
        </w:tc>
      </w:tr>
      <w:tr w:rsidR="00FD440B" w:rsidRPr="00D709BA" w14:paraId="1B32B112" w14:textId="77777777" w:rsidTr="00BC5D96">
        <w:trPr>
          <w:gridAfter w:val="2"/>
          <w:wAfter w:w="228" w:type="dxa"/>
          <w:trHeight w:val="700"/>
        </w:trPr>
        <w:tc>
          <w:tcPr>
            <w:tcW w:w="648" w:type="dxa"/>
          </w:tcPr>
          <w:p w14:paraId="7A57E213" w14:textId="77777777" w:rsidR="00FD440B" w:rsidRPr="00D709BA" w:rsidRDefault="00BC5D96" w:rsidP="00F16BA7">
            <w:r w:rsidRPr="00D709BA">
              <w:t>29</w:t>
            </w:r>
          </w:p>
          <w:p w14:paraId="1888DF54" w14:textId="77777777" w:rsidR="00BC5D96" w:rsidRPr="00D709BA" w:rsidRDefault="00BC5D96" w:rsidP="00F16BA7"/>
        </w:tc>
        <w:tc>
          <w:tcPr>
            <w:tcW w:w="5040" w:type="dxa"/>
          </w:tcPr>
          <w:p w14:paraId="55EC46B2" w14:textId="77777777" w:rsidR="00FD440B" w:rsidRPr="00D709BA" w:rsidRDefault="00BC5D96" w:rsidP="00F16BA7">
            <w:r w:rsidRPr="00D709BA">
              <w:t xml:space="preserve"> Всегда ли богатство счастье.</w:t>
            </w:r>
          </w:p>
        </w:tc>
        <w:tc>
          <w:tcPr>
            <w:tcW w:w="1366" w:type="dxa"/>
          </w:tcPr>
          <w:p w14:paraId="646108CF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799BC77C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6840DB87" w14:textId="77777777" w:rsidR="00FD440B" w:rsidRPr="00D709BA" w:rsidRDefault="00FD440B" w:rsidP="00666AF7"/>
        </w:tc>
      </w:tr>
      <w:tr w:rsidR="00BC5D96" w:rsidRPr="00D709BA" w14:paraId="67F56DA9" w14:textId="77777777" w:rsidTr="00BC5D96">
        <w:trPr>
          <w:gridAfter w:val="2"/>
          <w:wAfter w:w="228" w:type="dxa"/>
          <w:trHeight w:val="224"/>
        </w:trPr>
        <w:tc>
          <w:tcPr>
            <w:tcW w:w="648" w:type="dxa"/>
          </w:tcPr>
          <w:p w14:paraId="02BFD004" w14:textId="77777777" w:rsidR="00BC5D96" w:rsidRPr="00D709BA" w:rsidRDefault="00BC5D96" w:rsidP="00F16BA7">
            <w:r w:rsidRPr="00D709BA">
              <w:lastRenderedPageBreak/>
              <w:t>30</w:t>
            </w:r>
          </w:p>
        </w:tc>
        <w:tc>
          <w:tcPr>
            <w:tcW w:w="5040" w:type="dxa"/>
          </w:tcPr>
          <w:p w14:paraId="139BE014" w14:textId="77777777" w:rsidR="00BC5D96" w:rsidRPr="00D709BA" w:rsidRDefault="00BC5D96" w:rsidP="00F16BA7">
            <w:r w:rsidRPr="00D709BA">
              <w:t>Лгать нельзя, но если….</w:t>
            </w:r>
          </w:p>
          <w:p w14:paraId="5DF022B4" w14:textId="77777777" w:rsidR="00BC5D96" w:rsidRPr="00D709BA" w:rsidRDefault="00BC5D96" w:rsidP="00F16BA7"/>
        </w:tc>
        <w:tc>
          <w:tcPr>
            <w:tcW w:w="1366" w:type="dxa"/>
          </w:tcPr>
          <w:p w14:paraId="60703026" w14:textId="77777777" w:rsidR="00BC5D96" w:rsidRPr="00D709BA" w:rsidRDefault="00BC5D96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4AF41D10" w14:textId="77777777" w:rsidR="00BC5D96" w:rsidRPr="00D709BA" w:rsidRDefault="00BC5D96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120BC0F0" w14:textId="77777777" w:rsidR="00BC5D96" w:rsidRPr="00D709BA" w:rsidRDefault="00BC5D96" w:rsidP="00666AF7"/>
        </w:tc>
      </w:tr>
      <w:tr w:rsidR="00BC5D96" w:rsidRPr="00D709BA" w14:paraId="570778E5" w14:textId="77777777" w:rsidTr="00BC5D96">
        <w:trPr>
          <w:gridAfter w:val="2"/>
          <w:wAfter w:w="228" w:type="dxa"/>
          <w:trHeight w:val="220"/>
        </w:trPr>
        <w:tc>
          <w:tcPr>
            <w:tcW w:w="648" w:type="dxa"/>
          </w:tcPr>
          <w:p w14:paraId="4D7CC842" w14:textId="77777777" w:rsidR="00BC5D96" w:rsidRPr="00D709BA" w:rsidRDefault="00BC5D96" w:rsidP="00F16BA7">
            <w:r w:rsidRPr="00D709BA">
              <w:t>31</w:t>
            </w:r>
          </w:p>
        </w:tc>
        <w:tc>
          <w:tcPr>
            <w:tcW w:w="5040" w:type="dxa"/>
          </w:tcPr>
          <w:p w14:paraId="471B59FA" w14:textId="77777777" w:rsidR="00BC5D96" w:rsidRPr="00D709BA" w:rsidRDefault="00BC5D96" w:rsidP="00F16BA7">
            <w:r w:rsidRPr="00D709BA">
              <w:t>Наша безопасность (опасные незнакомцы).</w:t>
            </w:r>
          </w:p>
        </w:tc>
        <w:tc>
          <w:tcPr>
            <w:tcW w:w="1366" w:type="dxa"/>
          </w:tcPr>
          <w:p w14:paraId="7F57A907" w14:textId="77777777" w:rsidR="00BC5D96" w:rsidRPr="00D709BA" w:rsidRDefault="00BC5D96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60FC703F" w14:textId="77777777" w:rsidR="00BC5D96" w:rsidRPr="00D709BA" w:rsidRDefault="00BC5D96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4F6B00B8" w14:textId="77777777" w:rsidR="00BC5D96" w:rsidRPr="00D709BA" w:rsidRDefault="00BC5D96" w:rsidP="00666AF7"/>
        </w:tc>
      </w:tr>
      <w:tr w:rsidR="00BC5D96" w:rsidRPr="00D709BA" w14:paraId="7CFC2E82" w14:textId="77777777" w:rsidTr="00BC5D96">
        <w:trPr>
          <w:gridAfter w:val="2"/>
          <w:wAfter w:w="228" w:type="dxa"/>
          <w:trHeight w:val="142"/>
        </w:trPr>
        <w:tc>
          <w:tcPr>
            <w:tcW w:w="648" w:type="dxa"/>
          </w:tcPr>
          <w:p w14:paraId="54B5D22A" w14:textId="77777777" w:rsidR="00BC5D96" w:rsidRPr="00D709BA" w:rsidRDefault="00BC5D96" w:rsidP="00F16BA7">
            <w:r w:rsidRPr="00D709BA">
              <w:t>32</w:t>
            </w:r>
          </w:p>
        </w:tc>
        <w:tc>
          <w:tcPr>
            <w:tcW w:w="5040" w:type="dxa"/>
          </w:tcPr>
          <w:p w14:paraId="5E4C8174" w14:textId="77777777" w:rsidR="00BC5D96" w:rsidRPr="00D709BA" w:rsidRDefault="00BC5D96" w:rsidP="00F16BA7">
            <w:r w:rsidRPr="00D709BA">
              <w:t>Шагая осторожно за улицей, следи и только там, где можно ее переходи.</w:t>
            </w:r>
          </w:p>
        </w:tc>
        <w:tc>
          <w:tcPr>
            <w:tcW w:w="1366" w:type="dxa"/>
          </w:tcPr>
          <w:p w14:paraId="380F2412" w14:textId="77777777" w:rsidR="00BC5D96" w:rsidRPr="00D709BA" w:rsidRDefault="00BC5D96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37E793B7" w14:textId="77777777" w:rsidR="00BC5D96" w:rsidRPr="00D709BA" w:rsidRDefault="00BC5D96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4A1AB0C4" w14:textId="77777777" w:rsidR="00BC5D96" w:rsidRPr="00D709BA" w:rsidRDefault="00BC5D96" w:rsidP="00666AF7"/>
        </w:tc>
      </w:tr>
      <w:tr w:rsidR="00BC5D96" w:rsidRPr="00D709BA" w14:paraId="7B5AED2A" w14:textId="77777777" w:rsidTr="00666AF7">
        <w:trPr>
          <w:gridAfter w:val="2"/>
          <w:wAfter w:w="228" w:type="dxa"/>
          <w:trHeight w:val="160"/>
        </w:trPr>
        <w:tc>
          <w:tcPr>
            <w:tcW w:w="648" w:type="dxa"/>
          </w:tcPr>
          <w:p w14:paraId="71913339" w14:textId="77777777" w:rsidR="00BC5D96" w:rsidRPr="00D709BA" w:rsidRDefault="00BC5D96" w:rsidP="00F16BA7">
            <w:r w:rsidRPr="00D709BA">
              <w:t>33</w:t>
            </w:r>
          </w:p>
        </w:tc>
        <w:tc>
          <w:tcPr>
            <w:tcW w:w="5040" w:type="dxa"/>
          </w:tcPr>
          <w:p w14:paraId="6A67179A" w14:textId="77777777" w:rsidR="00BC5D96" w:rsidRPr="00D709BA" w:rsidRDefault="00BC5D96" w:rsidP="00F16BA7">
            <w:r w:rsidRPr="00D709BA">
              <w:t>Шагая осторожно за улицей, следи и только там, где можно ее переходи.</w:t>
            </w:r>
          </w:p>
        </w:tc>
        <w:tc>
          <w:tcPr>
            <w:tcW w:w="1366" w:type="dxa"/>
          </w:tcPr>
          <w:p w14:paraId="10015F91" w14:textId="77777777" w:rsidR="00BC5D96" w:rsidRPr="00D709BA" w:rsidRDefault="00BC5D96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1FBBF161" w14:textId="77777777" w:rsidR="00BC5D96" w:rsidRPr="00D709BA" w:rsidRDefault="00BC5D96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0827D675" w14:textId="77777777" w:rsidR="00BC5D96" w:rsidRPr="00D709BA" w:rsidRDefault="00BC5D96" w:rsidP="00666AF7"/>
        </w:tc>
      </w:tr>
      <w:tr w:rsidR="00FD440B" w:rsidRPr="00D709BA" w14:paraId="4F3F4EF1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6A4959F8" w14:textId="77777777" w:rsidR="00FD440B" w:rsidRPr="00D709BA" w:rsidRDefault="00BC5D96" w:rsidP="00F16BA7">
            <w:r w:rsidRPr="00D709BA">
              <w:t>34</w:t>
            </w:r>
          </w:p>
        </w:tc>
        <w:tc>
          <w:tcPr>
            <w:tcW w:w="5040" w:type="dxa"/>
          </w:tcPr>
          <w:p w14:paraId="1B0D66B9" w14:textId="77777777" w:rsidR="00FD440B" w:rsidRPr="00D709BA" w:rsidRDefault="00FD440B" w:rsidP="00F16BA7">
            <w:r w:rsidRPr="00D709BA">
              <w:t>Прощание с 3 классом</w:t>
            </w:r>
            <w:r w:rsidR="004F699F" w:rsidRPr="00D709BA">
              <w:t>.</w:t>
            </w:r>
          </w:p>
          <w:p w14:paraId="6C2A82B3" w14:textId="77777777" w:rsidR="00986F36" w:rsidRPr="00D709BA" w:rsidRDefault="00986F36" w:rsidP="00F16BA7"/>
        </w:tc>
        <w:tc>
          <w:tcPr>
            <w:tcW w:w="1366" w:type="dxa"/>
          </w:tcPr>
          <w:p w14:paraId="35E4EF69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000" w:type="dxa"/>
            <w:gridSpan w:val="2"/>
          </w:tcPr>
          <w:p w14:paraId="2AC155A7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488" w:type="dxa"/>
            <w:gridSpan w:val="5"/>
          </w:tcPr>
          <w:p w14:paraId="55FFBE95" w14:textId="77777777" w:rsidR="00FD440B" w:rsidRPr="00D709BA" w:rsidRDefault="00FD440B" w:rsidP="00666AF7"/>
        </w:tc>
      </w:tr>
      <w:tr w:rsidR="00FD440B" w:rsidRPr="00D709BA" w14:paraId="3B435827" w14:textId="77777777" w:rsidTr="005B19B4">
        <w:trPr>
          <w:gridAfter w:val="2"/>
          <w:wAfter w:w="228" w:type="dxa"/>
          <w:trHeight w:val="569"/>
        </w:trPr>
        <w:tc>
          <w:tcPr>
            <w:tcW w:w="648" w:type="dxa"/>
          </w:tcPr>
          <w:p w14:paraId="4AC45435" w14:textId="77777777" w:rsidR="00FD440B" w:rsidRPr="00D709BA" w:rsidRDefault="00FD440B" w:rsidP="00F16BA7"/>
        </w:tc>
        <w:tc>
          <w:tcPr>
            <w:tcW w:w="5040" w:type="dxa"/>
          </w:tcPr>
          <w:p w14:paraId="68DF5B3B" w14:textId="77777777" w:rsidR="00FD440B" w:rsidRPr="00D709BA" w:rsidRDefault="00FD440B" w:rsidP="00F16BA7"/>
          <w:p w14:paraId="5BBBC870" w14:textId="77777777" w:rsidR="007C5196" w:rsidRPr="00D709BA" w:rsidRDefault="007C5196" w:rsidP="00F16BA7"/>
          <w:p w14:paraId="4E056101" w14:textId="77777777" w:rsidR="007C5196" w:rsidRPr="00D709BA" w:rsidRDefault="007C5196" w:rsidP="00F16BA7"/>
          <w:p w14:paraId="3F6747EB" w14:textId="77777777" w:rsidR="007C5196" w:rsidRPr="00D709BA" w:rsidRDefault="007C5196" w:rsidP="00F16BA7"/>
          <w:p w14:paraId="783ED311" w14:textId="77777777" w:rsidR="00247E26" w:rsidRPr="00D709BA" w:rsidRDefault="00247E26" w:rsidP="00F16BA7"/>
          <w:p w14:paraId="1D342512" w14:textId="77777777" w:rsidR="007C5196" w:rsidRPr="00D709BA" w:rsidRDefault="007C5196" w:rsidP="00F16BA7"/>
        </w:tc>
        <w:tc>
          <w:tcPr>
            <w:tcW w:w="1366" w:type="dxa"/>
          </w:tcPr>
          <w:p w14:paraId="747EDA9C" w14:textId="77777777" w:rsidR="00FD440B" w:rsidRPr="00D709BA" w:rsidRDefault="00FD440B" w:rsidP="00F16BA7"/>
        </w:tc>
        <w:tc>
          <w:tcPr>
            <w:tcW w:w="1000" w:type="dxa"/>
            <w:gridSpan w:val="2"/>
          </w:tcPr>
          <w:p w14:paraId="41957FEB" w14:textId="77777777" w:rsidR="00FD440B" w:rsidRPr="00D709BA" w:rsidRDefault="00FD440B" w:rsidP="00F16BA7"/>
        </w:tc>
        <w:tc>
          <w:tcPr>
            <w:tcW w:w="1488" w:type="dxa"/>
            <w:gridSpan w:val="5"/>
          </w:tcPr>
          <w:p w14:paraId="1F592DEB" w14:textId="77777777" w:rsidR="00FD440B" w:rsidRPr="00D709BA" w:rsidRDefault="00FD440B" w:rsidP="00F16BA7"/>
        </w:tc>
      </w:tr>
      <w:tr w:rsidR="00444E7E" w:rsidRPr="00D709BA" w14:paraId="1B7CC35F" w14:textId="77777777" w:rsidTr="0036617D">
        <w:trPr>
          <w:gridAfter w:val="2"/>
          <w:wAfter w:w="228" w:type="dxa"/>
        </w:trPr>
        <w:tc>
          <w:tcPr>
            <w:tcW w:w="648" w:type="dxa"/>
            <w:vMerge w:val="restart"/>
          </w:tcPr>
          <w:p w14:paraId="2199AA75" w14:textId="77777777" w:rsidR="00444E7E" w:rsidRPr="00D709BA" w:rsidRDefault="00444E7E" w:rsidP="00F16BA7"/>
        </w:tc>
        <w:tc>
          <w:tcPr>
            <w:tcW w:w="5040" w:type="dxa"/>
            <w:vMerge w:val="restart"/>
          </w:tcPr>
          <w:p w14:paraId="1F2D1FA0" w14:textId="77777777" w:rsidR="00444E7E" w:rsidRPr="00D709BA" w:rsidRDefault="00444E7E" w:rsidP="00F16BA7">
            <w:pPr>
              <w:rPr>
                <w:b/>
              </w:rPr>
            </w:pPr>
            <w:r w:rsidRPr="00D709BA">
              <w:rPr>
                <w:b/>
              </w:rPr>
              <w:t>4 класс « Я будущий пятиклассник».</w:t>
            </w:r>
          </w:p>
          <w:p w14:paraId="2122FDCA" w14:textId="77777777" w:rsidR="00444E7E" w:rsidRPr="00D709BA" w:rsidRDefault="00444E7E" w:rsidP="00F16BA7">
            <w:pPr>
              <w:rPr>
                <w:b/>
              </w:rPr>
            </w:pPr>
            <w:r w:rsidRPr="00D709BA">
              <w:t xml:space="preserve"> </w:t>
            </w:r>
          </w:p>
        </w:tc>
        <w:tc>
          <w:tcPr>
            <w:tcW w:w="1366" w:type="dxa"/>
            <w:vMerge w:val="restart"/>
          </w:tcPr>
          <w:p w14:paraId="566EFEDB" w14:textId="77777777" w:rsidR="00444E7E" w:rsidRPr="00D709BA" w:rsidRDefault="00444E7E" w:rsidP="00F16BA7"/>
        </w:tc>
        <w:tc>
          <w:tcPr>
            <w:tcW w:w="1000" w:type="dxa"/>
            <w:gridSpan w:val="2"/>
            <w:tcBorders>
              <w:bottom w:val="nil"/>
            </w:tcBorders>
          </w:tcPr>
          <w:p w14:paraId="7B33F48B" w14:textId="77777777" w:rsidR="00444E7E" w:rsidRPr="00D709BA" w:rsidRDefault="00444E7E" w:rsidP="00F16BA7"/>
        </w:tc>
        <w:tc>
          <w:tcPr>
            <w:tcW w:w="1488" w:type="dxa"/>
            <w:gridSpan w:val="5"/>
            <w:tcBorders>
              <w:bottom w:val="nil"/>
            </w:tcBorders>
          </w:tcPr>
          <w:p w14:paraId="1339624C" w14:textId="77777777" w:rsidR="00444E7E" w:rsidRPr="00D709BA" w:rsidRDefault="00444E7E" w:rsidP="00F16BA7"/>
        </w:tc>
      </w:tr>
      <w:tr w:rsidR="00444E7E" w:rsidRPr="00D709BA" w14:paraId="2007B957" w14:textId="77777777" w:rsidTr="00444E7E">
        <w:tc>
          <w:tcPr>
            <w:tcW w:w="648" w:type="dxa"/>
            <w:vMerge/>
          </w:tcPr>
          <w:p w14:paraId="1C5FCB1C" w14:textId="77777777" w:rsidR="00444E7E" w:rsidRPr="00D709BA" w:rsidRDefault="00444E7E" w:rsidP="00F16BA7"/>
        </w:tc>
        <w:tc>
          <w:tcPr>
            <w:tcW w:w="5040" w:type="dxa"/>
            <w:vMerge/>
          </w:tcPr>
          <w:p w14:paraId="21FFC279" w14:textId="77777777" w:rsidR="00444E7E" w:rsidRPr="00D709BA" w:rsidRDefault="00444E7E" w:rsidP="00F16BA7"/>
        </w:tc>
        <w:tc>
          <w:tcPr>
            <w:tcW w:w="1366" w:type="dxa"/>
            <w:vMerge/>
          </w:tcPr>
          <w:p w14:paraId="6BD45281" w14:textId="77777777" w:rsidR="00444E7E" w:rsidRPr="00D709BA" w:rsidRDefault="00444E7E" w:rsidP="00F16BA7"/>
        </w:tc>
        <w:tc>
          <w:tcPr>
            <w:tcW w:w="980" w:type="dxa"/>
            <w:vMerge w:val="restart"/>
            <w:tcBorders>
              <w:top w:val="nil"/>
            </w:tcBorders>
          </w:tcPr>
          <w:p w14:paraId="4B6E01B1" w14:textId="77777777" w:rsidR="00444E7E" w:rsidRPr="00D709BA" w:rsidRDefault="00444E7E" w:rsidP="00F16BA7"/>
        </w:tc>
        <w:tc>
          <w:tcPr>
            <w:tcW w:w="1500" w:type="dxa"/>
            <w:gridSpan w:val="5"/>
            <w:tcBorders>
              <w:top w:val="nil"/>
              <w:bottom w:val="nil"/>
            </w:tcBorders>
          </w:tcPr>
          <w:p w14:paraId="5643D39E" w14:textId="77777777" w:rsidR="00444E7E" w:rsidRPr="00D709BA" w:rsidRDefault="00444E7E" w:rsidP="00666AF7"/>
        </w:tc>
        <w:tc>
          <w:tcPr>
            <w:tcW w:w="236" w:type="dxa"/>
            <w:gridSpan w:val="3"/>
            <w:tcBorders>
              <w:top w:val="nil"/>
              <w:bottom w:val="nil"/>
              <w:right w:val="nil"/>
            </w:tcBorders>
          </w:tcPr>
          <w:p w14:paraId="031A38F5" w14:textId="77777777" w:rsidR="00444E7E" w:rsidRPr="00D709BA" w:rsidRDefault="00444E7E" w:rsidP="00666AF7"/>
        </w:tc>
      </w:tr>
      <w:tr w:rsidR="00444E7E" w:rsidRPr="00D709BA" w14:paraId="5D40EA27" w14:textId="77777777" w:rsidTr="005B19B4">
        <w:trPr>
          <w:gridAfter w:val="1"/>
          <w:wAfter w:w="12" w:type="dxa"/>
          <w:trHeight w:val="70"/>
        </w:trPr>
        <w:tc>
          <w:tcPr>
            <w:tcW w:w="648" w:type="dxa"/>
            <w:vMerge/>
          </w:tcPr>
          <w:p w14:paraId="635E0A22" w14:textId="77777777" w:rsidR="00444E7E" w:rsidRPr="00D709BA" w:rsidRDefault="00444E7E" w:rsidP="00F16BA7"/>
        </w:tc>
        <w:tc>
          <w:tcPr>
            <w:tcW w:w="5040" w:type="dxa"/>
            <w:vMerge/>
          </w:tcPr>
          <w:p w14:paraId="29B7AECB" w14:textId="77777777" w:rsidR="00444E7E" w:rsidRPr="00D709BA" w:rsidRDefault="00444E7E" w:rsidP="00F16BA7"/>
        </w:tc>
        <w:tc>
          <w:tcPr>
            <w:tcW w:w="1366" w:type="dxa"/>
            <w:vMerge/>
          </w:tcPr>
          <w:p w14:paraId="06B95F91" w14:textId="77777777" w:rsidR="00444E7E" w:rsidRPr="00D709BA" w:rsidRDefault="00444E7E" w:rsidP="00F16BA7"/>
        </w:tc>
        <w:tc>
          <w:tcPr>
            <w:tcW w:w="980" w:type="dxa"/>
            <w:vMerge/>
            <w:tcBorders>
              <w:top w:val="nil"/>
            </w:tcBorders>
          </w:tcPr>
          <w:p w14:paraId="1093EB89" w14:textId="77777777" w:rsidR="00444E7E" w:rsidRPr="00D709BA" w:rsidRDefault="00444E7E" w:rsidP="00F16BA7"/>
        </w:tc>
        <w:tc>
          <w:tcPr>
            <w:tcW w:w="1460" w:type="dxa"/>
            <w:gridSpan w:val="4"/>
            <w:tcBorders>
              <w:top w:val="nil"/>
              <w:right w:val="single" w:sz="4" w:space="0" w:color="auto"/>
            </w:tcBorders>
          </w:tcPr>
          <w:p w14:paraId="15BFA08B" w14:textId="77777777" w:rsidR="00444E7E" w:rsidRPr="00D709BA" w:rsidRDefault="00444E7E" w:rsidP="00666AF7"/>
        </w:tc>
        <w:tc>
          <w:tcPr>
            <w:tcW w:w="264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14:paraId="737EA9B1" w14:textId="77777777" w:rsidR="00444E7E" w:rsidRPr="00D709BA" w:rsidRDefault="00444E7E" w:rsidP="00666AF7"/>
        </w:tc>
      </w:tr>
      <w:tr w:rsidR="0038109B" w:rsidRPr="00D709BA" w14:paraId="29B735BB" w14:textId="77777777" w:rsidTr="0036617D">
        <w:trPr>
          <w:gridAfter w:val="1"/>
          <w:wAfter w:w="12" w:type="dxa"/>
          <w:trHeight w:val="482"/>
        </w:trPr>
        <w:tc>
          <w:tcPr>
            <w:tcW w:w="648" w:type="dxa"/>
            <w:tcBorders>
              <w:top w:val="single" w:sz="4" w:space="0" w:color="auto"/>
            </w:tcBorders>
          </w:tcPr>
          <w:p w14:paraId="1E63C7F1" w14:textId="77777777" w:rsidR="0038109B" w:rsidRPr="00D709BA" w:rsidRDefault="0038109B" w:rsidP="00F16BA7">
            <w:r w:rsidRPr="00D709BA">
              <w:t>1</w:t>
            </w:r>
          </w:p>
        </w:tc>
        <w:tc>
          <w:tcPr>
            <w:tcW w:w="5040" w:type="dxa"/>
            <w:tcBorders>
              <w:top w:val="single" w:sz="4" w:space="0" w:color="auto"/>
            </w:tcBorders>
          </w:tcPr>
          <w:p w14:paraId="74FA1FFF" w14:textId="77777777" w:rsidR="0038109B" w:rsidRPr="00D709BA" w:rsidRDefault="00D70A60" w:rsidP="0038109B">
            <w:r w:rsidRPr="00D709BA">
              <w:t>День здоровья.</w:t>
            </w:r>
          </w:p>
        </w:tc>
        <w:tc>
          <w:tcPr>
            <w:tcW w:w="1366" w:type="dxa"/>
            <w:tcBorders>
              <w:top w:val="single" w:sz="4" w:space="0" w:color="auto"/>
            </w:tcBorders>
          </w:tcPr>
          <w:p w14:paraId="3AAA635C" w14:textId="77777777" w:rsidR="0038109B" w:rsidRPr="00D709BA" w:rsidRDefault="0038109B" w:rsidP="00F16BA7">
            <w:r w:rsidRPr="00D709BA">
              <w:t>1</w:t>
            </w:r>
          </w:p>
        </w:tc>
        <w:tc>
          <w:tcPr>
            <w:tcW w:w="980" w:type="dxa"/>
            <w:tcBorders>
              <w:top w:val="single" w:sz="4" w:space="0" w:color="auto"/>
            </w:tcBorders>
          </w:tcPr>
          <w:p w14:paraId="35B2A5A7" w14:textId="77777777" w:rsidR="0038109B" w:rsidRPr="00D709BA" w:rsidRDefault="0038109B" w:rsidP="00F16BA7">
            <w:r w:rsidRPr="00D709BA">
              <w:t>1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2189BA5B" w14:textId="77777777" w:rsidR="0038109B" w:rsidRPr="00D709BA" w:rsidRDefault="0038109B" w:rsidP="00666AF7"/>
        </w:tc>
        <w:tc>
          <w:tcPr>
            <w:tcW w:w="264" w:type="dxa"/>
            <w:gridSpan w:val="3"/>
            <w:vMerge/>
            <w:tcBorders>
              <w:left w:val="single" w:sz="4" w:space="0" w:color="auto"/>
              <w:bottom w:val="nil"/>
              <w:right w:val="nil"/>
            </w:tcBorders>
          </w:tcPr>
          <w:p w14:paraId="3BBF01DC" w14:textId="77777777" w:rsidR="0038109B" w:rsidRPr="00D709BA" w:rsidRDefault="0038109B" w:rsidP="00666AF7"/>
        </w:tc>
      </w:tr>
      <w:tr w:rsidR="00FD440B" w:rsidRPr="00D709BA" w14:paraId="3BD8B0FD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7495147B" w14:textId="77777777" w:rsidR="00FD440B" w:rsidRPr="00D709BA" w:rsidRDefault="00FD440B" w:rsidP="00F16BA7">
            <w:r w:rsidRPr="00D709BA">
              <w:t>2</w:t>
            </w:r>
          </w:p>
        </w:tc>
        <w:tc>
          <w:tcPr>
            <w:tcW w:w="5040" w:type="dxa"/>
          </w:tcPr>
          <w:p w14:paraId="163FB2D0" w14:textId="77777777" w:rsidR="00FD440B" w:rsidRPr="00D709BA" w:rsidRDefault="00D70A60" w:rsidP="00CC30B6">
            <w:r w:rsidRPr="00D709BA">
              <w:t>Не только платье красит человека.</w:t>
            </w:r>
          </w:p>
          <w:p w14:paraId="24BBA06B" w14:textId="77777777" w:rsidR="00D70A60" w:rsidRPr="00D709BA" w:rsidRDefault="00D70A60" w:rsidP="00CC30B6"/>
        </w:tc>
        <w:tc>
          <w:tcPr>
            <w:tcW w:w="1366" w:type="dxa"/>
          </w:tcPr>
          <w:p w14:paraId="4D05EDF4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980" w:type="dxa"/>
          </w:tcPr>
          <w:p w14:paraId="7786959C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01267810" w14:textId="77777777" w:rsidR="00FD440B" w:rsidRPr="00D709BA" w:rsidRDefault="00FD440B" w:rsidP="00666AF7"/>
        </w:tc>
      </w:tr>
      <w:tr w:rsidR="00FD440B" w:rsidRPr="00D709BA" w14:paraId="6FB92BBE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030AB614" w14:textId="77777777" w:rsidR="00FD440B" w:rsidRPr="00D709BA" w:rsidRDefault="00D70A60" w:rsidP="00F16BA7">
            <w:r w:rsidRPr="00D709BA">
              <w:t>3</w:t>
            </w:r>
          </w:p>
        </w:tc>
        <w:tc>
          <w:tcPr>
            <w:tcW w:w="5040" w:type="dxa"/>
          </w:tcPr>
          <w:p w14:paraId="4CF7C5E0" w14:textId="77777777" w:rsidR="00FD440B" w:rsidRPr="00D709BA" w:rsidRDefault="00D70A60" w:rsidP="00CC30B6">
            <w:r w:rsidRPr="00D709BA">
              <w:t xml:space="preserve"> Можешь ли преодолеть трудности быть терпеливым?</w:t>
            </w:r>
          </w:p>
        </w:tc>
        <w:tc>
          <w:tcPr>
            <w:tcW w:w="1366" w:type="dxa"/>
          </w:tcPr>
          <w:p w14:paraId="586F0D73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980" w:type="dxa"/>
          </w:tcPr>
          <w:p w14:paraId="3763D4E9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0BEBCA36" w14:textId="77777777" w:rsidR="00FD440B" w:rsidRPr="00D709BA" w:rsidRDefault="00FD440B" w:rsidP="00666AF7"/>
        </w:tc>
      </w:tr>
      <w:tr w:rsidR="00FD440B" w:rsidRPr="00D709BA" w14:paraId="45F11FD5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2DD005B8" w14:textId="77777777" w:rsidR="00FD440B" w:rsidRPr="00D709BA" w:rsidRDefault="00FD440B" w:rsidP="00F16BA7">
            <w:r w:rsidRPr="00D709BA">
              <w:t>4</w:t>
            </w:r>
          </w:p>
        </w:tc>
        <w:tc>
          <w:tcPr>
            <w:tcW w:w="5040" w:type="dxa"/>
          </w:tcPr>
          <w:p w14:paraId="20783AB0" w14:textId="77777777" w:rsidR="00FD440B" w:rsidRPr="00D709BA" w:rsidRDefault="00D70A60" w:rsidP="00CC30B6">
            <w:r w:rsidRPr="00D709BA">
              <w:t xml:space="preserve"> О терпении.</w:t>
            </w:r>
          </w:p>
          <w:p w14:paraId="3F70396B" w14:textId="77777777" w:rsidR="00D70A60" w:rsidRPr="00D709BA" w:rsidRDefault="00D70A60" w:rsidP="00CC30B6"/>
        </w:tc>
        <w:tc>
          <w:tcPr>
            <w:tcW w:w="1366" w:type="dxa"/>
          </w:tcPr>
          <w:p w14:paraId="4F57A2A6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980" w:type="dxa"/>
          </w:tcPr>
          <w:p w14:paraId="70079FE8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6F8E6CCE" w14:textId="77777777" w:rsidR="00FD440B" w:rsidRPr="00D709BA" w:rsidRDefault="00FD440B" w:rsidP="00666AF7"/>
        </w:tc>
      </w:tr>
      <w:tr w:rsidR="00FD440B" w:rsidRPr="00D709BA" w14:paraId="5C0F7675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4E5F181A" w14:textId="77777777" w:rsidR="00FD440B" w:rsidRPr="00D709BA" w:rsidRDefault="00FD440B" w:rsidP="00F16BA7">
            <w:r w:rsidRPr="00D709BA">
              <w:t>5</w:t>
            </w:r>
          </w:p>
        </w:tc>
        <w:tc>
          <w:tcPr>
            <w:tcW w:w="5040" w:type="dxa"/>
          </w:tcPr>
          <w:p w14:paraId="312C829A" w14:textId="77777777" w:rsidR="00FD440B" w:rsidRPr="00D709BA" w:rsidRDefault="00D70A60" w:rsidP="00F16BA7">
            <w:r w:rsidRPr="00D709BA">
              <w:t xml:space="preserve"> Умеешь ли ты замечать и анализировать свои ошибки, быстро их исправлять?</w:t>
            </w:r>
          </w:p>
        </w:tc>
        <w:tc>
          <w:tcPr>
            <w:tcW w:w="1366" w:type="dxa"/>
          </w:tcPr>
          <w:p w14:paraId="139B09AB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980" w:type="dxa"/>
          </w:tcPr>
          <w:p w14:paraId="3DCE8FAE" w14:textId="77777777" w:rsidR="00FD440B" w:rsidRPr="00D709BA" w:rsidRDefault="00FD440B" w:rsidP="00F16BA7">
            <w:r w:rsidRPr="00D709BA">
              <w:t>1</w:t>
            </w:r>
          </w:p>
          <w:p w14:paraId="386AE6A5" w14:textId="77777777" w:rsidR="00FD440B" w:rsidRPr="00D709BA" w:rsidRDefault="00FD440B" w:rsidP="00F16BA7"/>
        </w:tc>
        <w:tc>
          <w:tcPr>
            <w:tcW w:w="1508" w:type="dxa"/>
            <w:gridSpan w:val="6"/>
          </w:tcPr>
          <w:p w14:paraId="781F1903" w14:textId="77777777" w:rsidR="00FD440B" w:rsidRPr="00D709BA" w:rsidRDefault="00FD440B" w:rsidP="00666AF7"/>
        </w:tc>
      </w:tr>
      <w:tr w:rsidR="009E71F9" w:rsidRPr="00D709BA" w14:paraId="362CA575" w14:textId="77777777" w:rsidTr="005B19B4">
        <w:trPr>
          <w:gridAfter w:val="2"/>
          <w:wAfter w:w="228" w:type="dxa"/>
          <w:trHeight w:val="700"/>
        </w:trPr>
        <w:tc>
          <w:tcPr>
            <w:tcW w:w="648" w:type="dxa"/>
          </w:tcPr>
          <w:p w14:paraId="584055C5" w14:textId="77777777" w:rsidR="009E71F9" w:rsidRPr="00D709BA" w:rsidRDefault="009E71F9" w:rsidP="00F16BA7">
            <w:r w:rsidRPr="00D709BA">
              <w:t>6</w:t>
            </w:r>
          </w:p>
        </w:tc>
        <w:tc>
          <w:tcPr>
            <w:tcW w:w="5040" w:type="dxa"/>
          </w:tcPr>
          <w:p w14:paraId="37275CA7" w14:textId="77777777" w:rsidR="009E71F9" w:rsidRPr="00D709BA" w:rsidRDefault="00D70A60" w:rsidP="00F16BA7">
            <w:r w:rsidRPr="00D709BA">
              <w:t xml:space="preserve"> Если у тебя любимый герой, которому ты подражаешь?</w:t>
            </w:r>
          </w:p>
        </w:tc>
        <w:tc>
          <w:tcPr>
            <w:tcW w:w="1366" w:type="dxa"/>
          </w:tcPr>
          <w:p w14:paraId="7C1A56B2" w14:textId="77777777" w:rsidR="009E71F9" w:rsidRPr="00D709BA" w:rsidRDefault="009E71F9" w:rsidP="00F16BA7">
            <w:r w:rsidRPr="00D709BA">
              <w:t>1</w:t>
            </w:r>
          </w:p>
        </w:tc>
        <w:tc>
          <w:tcPr>
            <w:tcW w:w="980" w:type="dxa"/>
          </w:tcPr>
          <w:p w14:paraId="197CD750" w14:textId="77777777" w:rsidR="009E71F9" w:rsidRPr="00D709BA" w:rsidRDefault="009E71F9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655CDA39" w14:textId="77777777" w:rsidR="009E71F9" w:rsidRPr="00D709BA" w:rsidRDefault="009E71F9" w:rsidP="00666AF7"/>
        </w:tc>
      </w:tr>
      <w:tr w:rsidR="00FD440B" w:rsidRPr="00D709BA" w14:paraId="24629A66" w14:textId="77777777" w:rsidTr="009E71F9">
        <w:trPr>
          <w:gridAfter w:val="2"/>
          <w:wAfter w:w="228" w:type="dxa"/>
          <w:trHeight w:val="680"/>
        </w:trPr>
        <w:tc>
          <w:tcPr>
            <w:tcW w:w="648" w:type="dxa"/>
          </w:tcPr>
          <w:p w14:paraId="69D450CB" w14:textId="77777777" w:rsidR="00FD440B" w:rsidRPr="00D709BA" w:rsidRDefault="00FD440B" w:rsidP="00F16BA7">
            <w:r w:rsidRPr="00D709BA">
              <w:t>7</w:t>
            </w:r>
          </w:p>
        </w:tc>
        <w:tc>
          <w:tcPr>
            <w:tcW w:w="5040" w:type="dxa"/>
          </w:tcPr>
          <w:p w14:paraId="112C6D0A" w14:textId="77777777" w:rsidR="009E71F9" w:rsidRPr="00D709BA" w:rsidRDefault="00D70A60" w:rsidP="00F16BA7">
            <w:r w:rsidRPr="00D709BA">
              <w:t xml:space="preserve"> За что народ любил Илью Муромца и чтил своих былинных героев?</w:t>
            </w:r>
          </w:p>
        </w:tc>
        <w:tc>
          <w:tcPr>
            <w:tcW w:w="1366" w:type="dxa"/>
          </w:tcPr>
          <w:p w14:paraId="705FE4AF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980" w:type="dxa"/>
          </w:tcPr>
          <w:p w14:paraId="29D4F56D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69D82725" w14:textId="77777777" w:rsidR="00FD440B" w:rsidRPr="00D709BA" w:rsidRDefault="00FD440B" w:rsidP="00666AF7"/>
        </w:tc>
      </w:tr>
      <w:tr w:rsidR="009E71F9" w:rsidRPr="00D709BA" w14:paraId="01D06BEF" w14:textId="77777777" w:rsidTr="009E71F9">
        <w:trPr>
          <w:gridAfter w:val="2"/>
          <w:wAfter w:w="228" w:type="dxa"/>
          <w:trHeight w:val="680"/>
        </w:trPr>
        <w:tc>
          <w:tcPr>
            <w:tcW w:w="648" w:type="dxa"/>
          </w:tcPr>
          <w:p w14:paraId="75C9FA5E" w14:textId="77777777" w:rsidR="009E71F9" w:rsidRPr="00D709BA" w:rsidRDefault="00D70A60" w:rsidP="00F16BA7">
            <w:r w:rsidRPr="00D709BA">
              <w:t>8</w:t>
            </w:r>
          </w:p>
        </w:tc>
        <w:tc>
          <w:tcPr>
            <w:tcW w:w="5040" w:type="dxa"/>
          </w:tcPr>
          <w:p w14:paraId="6096D4A5" w14:textId="77777777" w:rsidR="00D70A60" w:rsidRPr="00D709BA" w:rsidRDefault="00D70A60" w:rsidP="00D70A60">
            <w:r w:rsidRPr="00D709BA">
              <w:t xml:space="preserve"> «Досадно мне, что слово честь забыто».</w:t>
            </w:r>
          </w:p>
          <w:p w14:paraId="15689862" w14:textId="77777777" w:rsidR="009E71F9" w:rsidRPr="00D709BA" w:rsidRDefault="009E71F9" w:rsidP="00F16BA7"/>
        </w:tc>
        <w:tc>
          <w:tcPr>
            <w:tcW w:w="1366" w:type="dxa"/>
          </w:tcPr>
          <w:p w14:paraId="68AAA44B" w14:textId="77777777" w:rsidR="009E71F9" w:rsidRPr="00D709BA" w:rsidRDefault="009E71F9" w:rsidP="00F16BA7">
            <w:r w:rsidRPr="00D709BA">
              <w:t>1</w:t>
            </w:r>
          </w:p>
        </w:tc>
        <w:tc>
          <w:tcPr>
            <w:tcW w:w="980" w:type="dxa"/>
          </w:tcPr>
          <w:p w14:paraId="756DB007" w14:textId="77777777" w:rsidR="009E71F9" w:rsidRPr="00D709BA" w:rsidRDefault="009E71F9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0C06F422" w14:textId="77777777" w:rsidR="009E71F9" w:rsidRPr="00D709BA" w:rsidRDefault="009E71F9" w:rsidP="00666AF7"/>
        </w:tc>
      </w:tr>
      <w:tr w:rsidR="00D70A60" w:rsidRPr="00D709BA" w14:paraId="5CF3878B" w14:textId="77777777" w:rsidTr="0036617D">
        <w:trPr>
          <w:gridAfter w:val="2"/>
          <w:wAfter w:w="228" w:type="dxa"/>
          <w:trHeight w:val="672"/>
        </w:trPr>
        <w:tc>
          <w:tcPr>
            <w:tcW w:w="648" w:type="dxa"/>
          </w:tcPr>
          <w:p w14:paraId="33C9706A" w14:textId="77777777" w:rsidR="00D70A60" w:rsidRPr="00D709BA" w:rsidRDefault="00D70A60" w:rsidP="00F16BA7">
            <w:r w:rsidRPr="00D709BA">
              <w:t>9</w:t>
            </w:r>
          </w:p>
        </w:tc>
        <w:tc>
          <w:tcPr>
            <w:tcW w:w="5040" w:type="dxa"/>
          </w:tcPr>
          <w:p w14:paraId="51EA5C04" w14:textId="77777777" w:rsidR="00D70A60" w:rsidRPr="00D709BA" w:rsidRDefault="00D70A60" w:rsidP="00F16BA7">
            <w:r w:rsidRPr="00D709BA">
              <w:t>Законы дружбы.</w:t>
            </w:r>
          </w:p>
        </w:tc>
        <w:tc>
          <w:tcPr>
            <w:tcW w:w="1366" w:type="dxa"/>
          </w:tcPr>
          <w:p w14:paraId="26D8D734" w14:textId="77777777" w:rsidR="00D70A60" w:rsidRPr="00D709BA" w:rsidRDefault="00D70A60" w:rsidP="00F16BA7">
            <w:r w:rsidRPr="00D709BA">
              <w:t>1</w:t>
            </w:r>
          </w:p>
          <w:p w14:paraId="67C49FE2" w14:textId="77777777" w:rsidR="00D70A60" w:rsidRPr="00D709BA" w:rsidRDefault="00D70A60" w:rsidP="00F16BA7"/>
        </w:tc>
        <w:tc>
          <w:tcPr>
            <w:tcW w:w="980" w:type="dxa"/>
          </w:tcPr>
          <w:p w14:paraId="7D369191" w14:textId="77777777" w:rsidR="00D70A60" w:rsidRPr="00D709BA" w:rsidRDefault="00D70A60" w:rsidP="00F16BA7">
            <w:r w:rsidRPr="00D709BA">
              <w:t>1</w:t>
            </w:r>
          </w:p>
          <w:p w14:paraId="317B5A2B" w14:textId="77777777" w:rsidR="00D70A60" w:rsidRPr="00D709BA" w:rsidRDefault="00D70A60" w:rsidP="00F16BA7"/>
        </w:tc>
        <w:tc>
          <w:tcPr>
            <w:tcW w:w="1508" w:type="dxa"/>
            <w:gridSpan w:val="6"/>
          </w:tcPr>
          <w:p w14:paraId="643EEC13" w14:textId="77777777" w:rsidR="00D70A60" w:rsidRPr="00D709BA" w:rsidRDefault="00D70A60" w:rsidP="00666AF7"/>
        </w:tc>
      </w:tr>
      <w:tr w:rsidR="0038109B" w:rsidRPr="00D709BA" w14:paraId="0C6415D2" w14:textId="77777777" w:rsidTr="00666AF7">
        <w:trPr>
          <w:gridAfter w:val="2"/>
          <w:wAfter w:w="228" w:type="dxa"/>
          <w:trHeight w:val="300"/>
        </w:trPr>
        <w:tc>
          <w:tcPr>
            <w:tcW w:w="648" w:type="dxa"/>
          </w:tcPr>
          <w:p w14:paraId="05A3B5E4" w14:textId="77777777" w:rsidR="0038109B" w:rsidRPr="00D709BA" w:rsidRDefault="00D70A60" w:rsidP="00F16BA7">
            <w:r w:rsidRPr="00D709BA">
              <w:t>10</w:t>
            </w:r>
          </w:p>
        </w:tc>
        <w:tc>
          <w:tcPr>
            <w:tcW w:w="5040" w:type="dxa"/>
          </w:tcPr>
          <w:p w14:paraId="7485AFDC" w14:textId="77777777" w:rsidR="0038109B" w:rsidRPr="00D709BA" w:rsidRDefault="0038109B" w:rsidP="00F16BA7">
            <w:r w:rsidRPr="00D709BA">
              <w:t>«Мой первый друг, мой друг бесценный».</w:t>
            </w:r>
          </w:p>
        </w:tc>
        <w:tc>
          <w:tcPr>
            <w:tcW w:w="1366" w:type="dxa"/>
          </w:tcPr>
          <w:p w14:paraId="47B8886D" w14:textId="77777777" w:rsidR="0038109B" w:rsidRPr="00D709BA" w:rsidRDefault="0038109B" w:rsidP="00F16BA7">
            <w:r w:rsidRPr="00D709BA">
              <w:t>1</w:t>
            </w:r>
          </w:p>
        </w:tc>
        <w:tc>
          <w:tcPr>
            <w:tcW w:w="980" w:type="dxa"/>
          </w:tcPr>
          <w:p w14:paraId="0D56A108" w14:textId="77777777" w:rsidR="0038109B" w:rsidRPr="00D709BA" w:rsidRDefault="0038109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4F6C64CE" w14:textId="77777777" w:rsidR="0038109B" w:rsidRPr="00D709BA" w:rsidRDefault="0038109B" w:rsidP="00666AF7"/>
        </w:tc>
      </w:tr>
      <w:tr w:rsidR="00FD440B" w:rsidRPr="00D709BA" w14:paraId="48F5B830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76A5CABD" w14:textId="77777777" w:rsidR="00FD440B" w:rsidRPr="00D709BA" w:rsidRDefault="00444E7E" w:rsidP="00F16BA7">
            <w:r w:rsidRPr="00D709BA">
              <w:t>1</w:t>
            </w:r>
            <w:r w:rsidR="00D70A60" w:rsidRPr="00D709BA">
              <w:t>1</w:t>
            </w:r>
          </w:p>
        </w:tc>
        <w:tc>
          <w:tcPr>
            <w:tcW w:w="5040" w:type="dxa"/>
          </w:tcPr>
          <w:p w14:paraId="515FB05E" w14:textId="77777777" w:rsidR="00FD440B" w:rsidRPr="00D709BA" w:rsidRDefault="00FD440B" w:rsidP="00F16BA7">
            <w:r w:rsidRPr="00D709BA">
              <w:t>Хорошая книга - твой друг на всю жизнь</w:t>
            </w:r>
            <w:r w:rsidR="0038109B" w:rsidRPr="00D709BA">
              <w:t>.</w:t>
            </w:r>
          </w:p>
        </w:tc>
        <w:tc>
          <w:tcPr>
            <w:tcW w:w="1366" w:type="dxa"/>
          </w:tcPr>
          <w:p w14:paraId="5EFDDBCA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980" w:type="dxa"/>
          </w:tcPr>
          <w:p w14:paraId="4BE5C5D3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48E309A4" w14:textId="77777777" w:rsidR="00FD440B" w:rsidRPr="00D709BA" w:rsidRDefault="00FD440B" w:rsidP="00666AF7"/>
        </w:tc>
      </w:tr>
      <w:tr w:rsidR="00FD440B" w:rsidRPr="00D709BA" w14:paraId="145DD844" w14:textId="77777777" w:rsidTr="00D70A60">
        <w:trPr>
          <w:gridAfter w:val="2"/>
          <w:wAfter w:w="228" w:type="dxa"/>
          <w:trHeight w:val="440"/>
        </w:trPr>
        <w:tc>
          <w:tcPr>
            <w:tcW w:w="648" w:type="dxa"/>
          </w:tcPr>
          <w:p w14:paraId="15A7DA96" w14:textId="77777777" w:rsidR="00FD440B" w:rsidRPr="00D709BA" w:rsidRDefault="00444E7E" w:rsidP="00F16BA7">
            <w:r w:rsidRPr="00D709BA">
              <w:t>1</w:t>
            </w:r>
            <w:r w:rsidR="00D70A60" w:rsidRPr="00D709BA">
              <w:t>2</w:t>
            </w:r>
          </w:p>
          <w:p w14:paraId="63797B77" w14:textId="77777777" w:rsidR="00D70A60" w:rsidRPr="00D709BA" w:rsidRDefault="00D70A60" w:rsidP="00F16BA7"/>
        </w:tc>
        <w:tc>
          <w:tcPr>
            <w:tcW w:w="5040" w:type="dxa"/>
          </w:tcPr>
          <w:p w14:paraId="46826F4E" w14:textId="77777777" w:rsidR="00FD440B" w:rsidRPr="00D709BA" w:rsidRDefault="00FD440B" w:rsidP="00F16BA7">
            <w:r w:rsidRPr="00D709BA">
              <w:t>Мы граждане России</w:t>
            </w:r>
            <w:r w:rsidR="0038109B" w:rsidRPr="00D709BA">
              <w:t>.</w:t>
            </w:r>
          </w:p>
        </w:tc>
        <w:tc>
          <w:tcPr>
            <w:tcW w:w="1366" w:type="dxa"/>
          </w:tcPr>
          <w:p w14:paraId="14F4CC78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980" w:type="dxa"/>
          </w:tcPr>
          <w:p w14:paraId="0E54D5DD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679D3096" w14:textId="77777777" w:rsidR="00FD440B" w:rsidRPr="00D709BA" w:rsidRDefault="00FD440B" w:rsidP="00666AF7"/>
        </w:tc>
      </w:tr>
      <w:tr w:rsidR="00D70A60" w:rsidRPr="00D709BA" w14:paraId="41A2084B" w14:textId="77777777" w:rsidTr="00666AF7">
        <w:trPr>
          <w:gridAfter w:val="2"/>
          <w:wAfter w:w="228" w:type="dxa"/>
          <w:trHeight w:val="200"/>
        </w:trPr>
        <w:tc>
          <w:tcPr>
            <w:tcW w:w="648" w:type="dxa"/>
          </w:tcPr>
          <w:p w14:paraId="6F3E6026" w14:textId="77777777" w:rsidR="00D70A60" w:rsidRPr="00D709BA" w:rsidRDefault="00D70A60" w:rsidP="00F16BA7">
            <w:r w:rsidRPr="00D709BA">
              <w:t>13</w:t>
            </w:r>
          </w:p>
        </w:tc>
        <w:tc>
          <w:tcPr>
            <w:tcW w:w="5040" w:type="dxa"/>
          </w:tcPr>
          <w:p w14:paraId="46FB7B87" w14:textId="77777777" w:rsidR="00D70A60" w:rsidRPr="00D709BA" w:rsidRDefault="00D70A60" w:rsidP="00F16BA7">
            <w:r w:rsidRPr="00D709BA">
              <w:t>Я хочу быть президентом.</w:t>
            </w:r>
          </w:p>
          <w:p w14:paraId="38BECF46" w14:textId="77777777" w:rsidR="00D70A60" w:rsidRPr="00D709BA" w:rsidRDefault="00D70A60" w:rsidP="00F16BA7"/>
        </w:tc>
        <w:tc>
          <w:tcPr>
            <w:tcW w:w="1366" w:type="dxa"/>
          </w:tcPr>
          <w:p w14:paraId="0B22731F" w14:textId="77777777" w:rsidR="00D70A60" w:rsidRPr="00D709BA" w:rsidRDefault="00D70A60" w:rsidP="00F16BA7">
            <w:r w:rsidRPr="00D709BA">
              <w:t>1</w:t>
            </w:r>
          </w:p>
        </w:tc>
        <w:tc>
          <w:tcPr>
            <w:tcW w:w="980" w:type="dxa"/>
          </w:tcPr>
          <w:p w14:paraId="43A712B3" w14:textId="77777777" w:rsidR="00D70A60" w:rsidRPr="00D709BA" w:rsidRDefault="00D70A60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7B853DD5" w14:textId="77777777" w:rsidR="00D70A60" w:rsidRPr="00D709BA" w:rsidRDefault="00D70A60" w:rsidP="00666AF7"/>
        </w:tc>
      </w:tr>
      <w:tr w:rsidR="00FD440B" w:rsidRPr="00D709BA" w14:paraId="49CE14A6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0024FF17" w14:textId="77777777" w:rsidR="00FD440B" w:rsidRPr="00D709BA" w:rsidRDefault="00444E7E" w:rsidP="00F16BA7">
            <w:r w:rsidRPr="00D709BA">
              <w:t>1</w:t>
            </w:r>
            <w:r w:rsidR="00D70A60" w:rsidRPr="00D709BA">
              <w:t>4</w:t>
            </w:r>
          </w:p>
        </w:tc>
        <w:tc>
          <w:tcPr>
            <w:tcW w:w="5040" w:type="dxa"/>
          </w:tcPr>
          <w:p w14:paraId="265AC0AA" w14:textId="77777777" w:rsidR="00FD440B" w:rsidRPr="00D709BA" w:rsidRDefault="0038109B" w:rsidP="00F16BA7">
            <w:r w:rsidRPr="00D709BA">
              <w:t>Россияне о любви к Родине.</w:t>
            </w:r>
          </w:p>
          <w:p w14:paraId="029E1327" w14:textId="77777777" w:rsidR="0038109B" w:rsidRPr="00D709BA" w:rsidRDefault="0038109B" w:rsidP="00F16BA7"/>
        </w:tc>
        <w:tc>
          <w:tcPr>
            <w:tcW w:w="1366" w:type="dxa"/>
          </w:tcPr>
          <w:p w14:paraId="0551756C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980" w:type="dxa"/>
          </w:tcPr>
          <w:p w14:paraId="211250D5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56B3C65F" w14:textId="77777777" w:rsidR="00FD440B" w:rsidRPr="00D709BA" w:rsidRDefault="00FD440B" w:rsidP="00666AF7"/>
        </w:tc>
      </w:tr>
      <w:tr w:rsidR="00FD440B" w:rsidRPr="00D709BA" w14:paraId="4A0E47E4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01FAF648" w14:textId="77777777" w:rsidR="00FD440B" w:rsidRPr="00D709BA" w:rsidRDefault="00444E7E" w:rsidP="00F16BA7">
            <w:r w:rsidRPr="00D709BA">
              <w:t>1</w:t>
            </w:r>
            <w:r w:rsidR="00D70A60" w:rsidRPr="00D709BA">
              <w:t>5</w:t>
            </w:r>
          </w:p>
        </w:tc>
        <w:tc>
          <w:tcPr>
            <w:tcW w:w="5040" w:type="dxa"/>
          </w:tcPr>
          <w:p w14:paraId="13C6D0B2" w14:textId="77777777" w:rsidR="00FD440B" w:rsidRPr="00D709BA" w:rsidRDefault="007D6E68" w:rsidP="00F16BA7">
            <w:r>
              <w:t>Твоя  родина Республика Коми.</w:t>
            </w:r>
          </w:p>
          <w:p w14:paraId="4D40FA68" w14:textId="77777777" w:rsidR="0038109B" w:rsidRPr="00D709BA" w:rsidRDefault="0038109B" w:rsidP="00F16BA7"/>
        </w:tc>
        <w:tc>
          <w:tcPr>
            <w:tcW w:w="1366" w:type="dxa"/>
          </w:tcPr>
          <w:p w14:paraId="50D34C09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980" w:type="dxa"/>
          </w:tcPr>
          <w:p w14:paraId="5518D075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3401F484" w14:textId="77777777" w:rsidR="00FD440B" w:rsidRPr="00D709BA" w:rsidRDefault="00FD440B" w:rsidP="00666AF7"/>
        </w:tc>
      </w:tr>
      <w:tr w:rsidR="00FD440B" w:rsidRPr="00D709BA" w14:paraId="72DC75E7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20E8CACD" w14:textId="77777777" w:rsidR="00FD440B" w:rsidRPr="00D709BA" w:rsidRDefault="00444E7E" w:rsidP="00F16BA7">
            <w:r w:rsidRPr="00D709BA">
              <w:t>1</w:t>
            </w:r>
            <w:r w:rsidR="00D70A60" w:rsidRPr="00D709BA">
              <w:t>6</w:t>
            </w:r>
          </w:p>
          <w:p w14:paraId="1DB8CD34" w14:textId="77777777" w:rsidR="00D70A60" w:rsidRPr="00D709BA" w:rsidRDefault="00D70A60" w:rsidP="00F16BA7"/>
        </w:tc>
        <w:tc>
          <w:tcPr>
            <w:tcW w:w="5040" w:type="dxa"/>
          </w:tcPr>
          <w:p w14:paraId="55A4F63E" w14:textId="77777777" w:rsidR="00FD440B" w:rsidRPr="00D709BA" w:rsidRDefault="00FD440B" w:rsidP="00F16BA7">
            <w:r w:rsidRPr="00D709BA">
              <w:t>Обычаи народов нашей территории</w:t>
            </w:r>
            <w:r w:rsidR="009E71F9" w:rsidRPr="00D709BA">
              <w:t>.</w:t>
            </w:r>
          </w:p>
        </w:tc>
        <w:tc>
          <w:tcPr>
            <w:tcW w:w="1366" w:type="dxa"/>
          </w:tcPr>
          <w:p w14:paraId="348784C3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980" w:type="dxa"/>
          </w:tcPr>
          <w:p w14:paraId="4DFCF751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7CA8CD64" w14:textId="77777777" w:rsidR="00FD440B" w:rsidRPr="00D709BA" w:rsidRDefault="00FD440B" w:rsidP="00666AF7"/>
        </w:tc>
      </w:tr>
      <w:tr w:rsidR="00FD440B" w:rsidRPr="00D709BA" w14:paraId="19FF6D29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0EA4136F" w14:textId="77777777" w:rsidR="00FD440B" w:rsidRPr="00D709BA" w:rsidRDefault="00444E7E" w:rsidP="00F16BA7">
            <w:r w:rsidRPr="00D709BA">
              <w:t>1</w:t>
            </w:r>
            <w:r w:rsidR="00D70A60" w:rsidRPr="00D709BA">
              <w:t>7</w:t>
            </w:r>
          </w:p>
          <w:p w14:paraId="478A4E2F" w14:textId="77777777" w:rsidR="00D70A60" w:rsidRPr="00D709BA" w:rsidRDefault="00D70A60" w:rsidP="00F16BA7"/>
        </w:tc>
        <w:tc>
          <w:tcPr>
            <w:tcW w:w="5040" w:type="dxa"/>
          </w:tcPr>
          <w:p w14:paraId="1FE63825" w14:textId="77777777" w:rsidR="00FD440B" w:rsidRPr="00D709BA" w:rsidRDefault="00FD440B" w:rsidP="00F16BA7">
            <w:r w:rsidRPr="00D709BA">
              <w:t>Вечер откровенного разговора</w:t>
            </w:r>
            <w:r w:rsidR="009E71F9" w:rsidRPr="00D709BA">
              <w:t>.</w:t>
            </w:r>
          </w:p>
        </w:tc>
        <w:tc>
          <w:tcPr>
            <w:tcW w:w="1366" w:type="dxa"/>
          </w:tcPr>
          <w:p w14:paraId="5E049977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980" w:type="dxa"/>
          </w:tcPr>
          <w:p w14:paraId="718042A5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60899AAB" w14:textId="77777777" w:rsidR="00FD440B" w:rsidRPr="00D709BA" w:rsidRDefault="00FD440B" w:rsidP="00666AF7"/>
        </w:tc>
      </w:tr>
      <w:tr w:rsidR="00FD440B" w:rsidRPr="00D709BA" w14:paraId="66D098B9" w14:textId="77777777" w:rsidTr="009E71F9">
        <w:trPr>
          <w:gridAfter w:val="2"/>
          <w:wAfter w:w="228" w:type="dxa"/>
          <w:trHeight w:val="380"/>
        </w:trPr>
        <w:tc>
          <w:tcPr>
            <w:tcW w:w="648" w:type="dxa"/>
          </w:tcPr>
          <w:p w14:paraId="770B8BF7" w14:textId="77777777" w:rsidR="00FD440B" w:rsidRPr="00D709BA" w:rsidRDefault="00444E7E" w:rsidP="00F16BA7">
            <w:r w:rsidRPr="00D709BA">
              <w:lastRenderedPageBreak/>
              <w:t>1</w:t>
            </w:r>
            <w:r w:rsidR="00D70A60" w:rsidRPr="00D709BA">
              <w:t>8</w:t>
            </w:r>
          </w:p>
        </w:tc>
        <w:tc>
          <w:tcPr>
            <w:tcW w:w="5040" w:type="dxa"/>
          </w:tcPr>
          <w:p w14:paraId="11058D47" w14:textId="77777777" w:rsidR="009E71F9" w:rsidRPr="00D709BA" w:rsidRDefault="00FD440B" w:rsidP="00F16BA7">
            <w:r w:rsidRPr="00D709BA">
              <w:t>Я люблю своих родителей</w:t>
            </w:r>
            <w:r w:rsidR="009E71F9" w:rsidRPr="00D709BA">
              <w:t>.</w:t>
            </w:r>
          </w:p>
          <w:p w14:paraId="1D098ABA" w14:textId="77777777" w:rsidR="00D70A60" w:rsidRPr="00D709BA" w:rsidRDefault="00D70A60" w:rsidP="00F16BA7"/>
        </w:tc>
        <w:tc>
          <w:tcPr>
            <w:tcW w:w="1366" w:type="dxa"/>
          </w:tcPr>
          <w:p w14:paraId="121BC250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980" w:type="dxa"/>
          </w:tcPr>
          <w:p w14:paraId="4DFA2824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10E2C5F2" w14:textId="77777777" w:rsidR="00FD440B" w:rsidRPr="00D709BA" w:rsidRDefault="00FD440B" w:rsidP="00666AF7"/>
        </w:tc>
      </w:tr>
      <w:tr w:rsidR="009E71F9" w:rsidRPr="00D709BA" w14:paraId="03ED8BE4" w14:textId="77777777" w:rsidTr="00D70A60">
        <w:trPr>
          <w:gridAfter w:val="2"/>
          <w:wAfter w:w="228" w:type="dxa"/>
          <w:trHeight w:val="640"/>
        </w:trPr>
        <w:tc>
          <w:tcPr>
            <w:tcW w:w="648" w:type="dxa"/>
          </w:tcPr>
          <w:p w14:paraId="6B7FD9CE" w14:textId="77777777" w:rsidR="009E71F9" w:rsidRPr="00D709BA" w:rsidRDefault="00D70A60" w:rsidP="00F16BA7">
            <w:r w:rsidRPr="00D709BA">
              <w:t>19</w:t>
            </w:r>
          </w:p>
        </w:tc>
        <w:tc>
          <w:tcPr>
            <w:tcW w:w="5040" w:type="dxa"/>
          </w:tcPr>
          <w:p w14:paraId="22D3A38E" w14:textId="77777777" w:rsidR="00D70A60" w:rsidRPr="00D709BA" w:rsidRDefault="009E71F9" w:rsidP="00F16BA7">
            <w:r w:rsidRPr="00D709BA">
              <w:t>Культура общения в современной семье.</w:t>
            </w:r>
          </w:p>
        </w:tc>
        <w:tc>
          <w:tcPr>
            <w:tcW w:w="1366" w:type="dxa"/>
          </w:tcPr>
          <w:p w14:paraId="2C3651D5" w14:textId="77777777" w:rsidR="009E71F9" w:rsidRPr="00D709BA" w:rsidRDefault="009E71F9" w:rsidP="00F16BA7">
            <w:r w:rsidRPr="00D709BA">
              <w:t>1</w:t>
            </w:r>
          </w:p>
        </w:tc>
        <w:tc>
          <w:tcPr>
            <w:tcW w:w="980" w:type="dxa"/>
          </w:tcPr>
          <w:p w14:paraId="3AEE2AA7" w14:textId="77777777" w:rsidR="009E71F9" w:rsidRPr="00D709BA" w:rsidRDefault="009E71F9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5DE70D13" w14:textId="77777777" w:rsidR="009E71F9" w:rsidRPr="00D709BA" w:rsidRDefault="009E71F9" w:rsidP="00666AF7"/>
        </w:tc>
      </w:tr>
      <w:tr w:rsidR="00D70A60" w:rsidRPr="00D709BA" w14:paraId="06EE6E02" w14:textId="77777777" w:rsidTr="00666AF7">
        <w:trPr>
          <w:gridAfter w:val="2"/>
          <w:wAfter w:w="228" w:type="dxa"/>
          <w:trHeight w:val="306"/>
        </w:trPr>
        <w:tc>
          <w:tcPr>
            <w:tcW w:w="648" w:type="dxa"/>
          </w:tcPr>
          <w:p w14:paraId="4B1C5237" w14:textId="77777777" w:rsidR="00D70A60" w:rsidRPr="00D709BA" w:rsidRDefault="00D70A60" w:rsidP="00F16BA7">
            <w:r w:rsidRPr="00D709BA">
              <w:t>20</w:t>
            </w:r>
          </w:p>
        </w:tc>
        <w:tc>
          <w:tcPr>
            <w:tcW w:w="5040" w:type="dxa"/>
          </w:tcPr>
          <w:p w14:paraId="188ADE27" w14:textId="77777777" w:rsidR="00D70A60" w:rsidRPr="00D709BA" w:rsidRDefault="00D70A60" w:rsidP="00F16BA7">
            <w:r w:rsidRPr="00D709BA">
              <w:t>Мой труд каждый день дома.</w:t>
            </w:r>
          </w:p>
          <w:p w14:paraId="22792D4D" w14:textId="77777777" w:rsidR="00D70A60" w:rsidRPr="00D709BA" w:rsidRDefault="00D70A60" w:rsidP="00F16BA7"/>
        </w:tc>
        <w:tc>
          <w:tcPr>
            <w:tcW w:w="1366" w:type="dxa"/>
          </w:tcPr>
          <w:p w14:paraId="1DCBA01E" w14:textId="77777777" w:rsidR="00D70A60" w:rsidRPr="00D709BA" w:rsidRDefault="00D70A60" w:rsidP="00F16BA7">
            <w:r w:rsidRPr="00D709BA">
              <w:t>1</w:t>
            </w:r>
          </w:p>
        </w:tc>
        <w:tc>
          <w:tcPr>
            <w:tcW w:w="980" w:type="dxa"/>
          </w:tcPr>
          <w:p w14:paraId="27CA5AC5" w14:textId="77777777" w:rsidR="00D70A60" w:rsidRPr="00D709BA" w:rsidRDefault="00D70A60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1908F011" w14:textId="77777777" w:rsidR="00D70A60" w:rsidRPr="00D709BA" w:rsidRDefault="00D70A60" w:rsidP="00666AF7"/>
        </w:tc>
      </w:tr>
      <w:tr w:rsidR="00FD440B" w:rsidRPr="00D709BA" w14:paraId="1F1B02E0" w14:textId="77777777" w:rsidTr="009E71F9">
        <w:trPr>
          <w:gridAfter w:val="2"/>
          <w:wAfter w:w="228" w:type="dxa"/>
          <w:trHeight w:val="320"/>
        </w:trPr>
        <w:tc>
          <w:tcPr>
            <w:tcW w:w="648" w:type="dxa"/>
          </w:tcPr>
          <w:p w14:paraId="03FEEE30" w14:textId="77777777" w:rsidR="00FD440B" w:rsidRPr="00D709BA" w:rsidRDefault="00D70A60" w:rsidP="00F16BA7">
            <w:r w:rsidRPr="00D709BA">
              <w:t>21</w:t>
            </w:r>
          </w:p>
          <w:p w14:paraId="66046866" w14:textId="77777777" w:rsidR="00D70A60" w:rsidRPr="00D709BA" w:rsidRDefault="00D70A60" w:rsidP="00F16BA7"/>
        </w:tc>
        <w:tc>
          <w:tcPr>
            <w:tcW w:w="5040" w:type="dxa"/>
          </w:tcPr>
          <w:p w14:paraId="5225FD66" w14:textId="77777777" w:rsidR="009E71F9" w:rsidRPr="00D709BA" w:rsidRDefault="00FD440B" w:rsidP="00F16BA7">
            <w:r w:rsidRPr="00D709BA">
              <w:t>Уроки на всю жизнь</w:t>
            </w:r>
            <w:r w:rsidR="009E71F9" w:rsidRPr="00D709BA">
              <w:t>.</w:t>
            </w:r>
          </w:p>
        </w:tc>
        <w:tc>
          <w:tcPr>
            <w:tcW w:w="1366" w:type="dxa"/>
          </w:tcPr>
          <w:p w14:paraId="167724EC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980" w:type="dxa"/>
          </w:tcPr>
          <w:p w14:paraId="73D036AA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15CE1C29" w14:textId="77777777" w:rsidR="00FD440B" w:rsidRPr="00D709BA" w:rsidRDefault="00FD440B" w:rsidP="00666AF7"/>
        </w:tc>
      </w:tr>
      <w:tr w:rsidR="009E71F9" w:rsidRPr="00D709BA" w14:paraId="46C76EBD" w14:textId="77777777" w:rsidTr="00666AF7">
        <w:trPr>
          <w:gridAfter w:val="2"/>
          <w:wAfter w:w="228" w:type="dxa"/>
          <w:trHeight w:val="320"/>
        </w:trPr>
        <w:tc>
          <w:tcPr>
            <w:tcW w:w="648" w:type="dxa"/>
          </w:tcPr>
          <w:p w14:paraId="6A4A04C5" w14:textId="77777777" w:rsidR="009E71F9" w:rsidRPr="00D709BA" w:rsidRDefault="00D70A60" w:rsidP="00F16BA7">
            <w:r w:rsidRPr="00D709BA">
              <w:t>22</w:t>
            </w:r>
          </w:p>
        </w:tc>
        <w:tc>
          <w:tcPr>
            <w:tcW w:w="5040" w:type="dxa"/>
          </w:tcPr>
          <w:p w14:paraId="34A5D8A7" w14:textId="77777777" w:rsidR="009E71F9" w:rsidRPr="00D709BA" w:rsidRDefault="009E71F9" w:rsidP="00F16BA7">
            <w:r w:rsidRPr="00D709BA">
              <w:t>«Вот человек, что скажешь ты о нём?»</w:t>
            </w:r>
          </w:p>
          <w:p w14:paraId="59754566" w14:textId="77777777" w:rsidR="009E71F9" w:rsidRPr="00D709BA" w:rsidRDefault="009E71F9" w:rsidP="00F16BA7"/>
        </w:tc>
        <w:tc>
          <w:tcPr>
            <w:tcW w:w="1366" w:type="dxa"/>
          </w:tcPr>
          <w:p w14:paraId="02F445E1" w14:textId="77777777" w:rsidR="009E71F9" w:rsidRPr="00D709BA" w:rsidRDefault="009E71F9" w:rsidP="00F16BA7">
            <w:r w:rsidRPr="00D709BA">
              <w:t>1</w:t>
            </w:r>
          </w:p>
        </w:tc>
        <w:tc>
          <w:tcPr>
            <w:tcW w:w="980" w:type="dxa"/>
          </w:tcPr>
          <w:p w14:paraId="70298AD3" w14:textId="77777777" w:rsidR="009E71F9" w:rsidRPr="00D709BA" w:rsidRDefault="009E71F9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04BFA271" w14:textId="77777777" w:rsidR="009E71F9" w:rsidRPr="00D709BA" w:rsidRDefault="009E71F9" w:rsidP="00666AF7"/>
        </w:tc>
      </w:tr>
      <w:tr w:rsidR="00FD440B" w:rsidRPr="00D709BA" w14:paraId="30E3EB34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6BF03082" w14:textId="77777777" w:rsidR="00FD440B" w:rsidRPr="00D709BA" w:rsidRDefault="00D70A60" w:rsidP="00F16BA7">
            <w:r w:rsidRPr="00D709BA">
              <w:t>23</w:t>
            </w:r>
          </w:p>
          <w:p w14:paraId="7881E1FC" w14:textId="77777777" w:rsidR="00D70A60" w:rsidRPr="00D709BA" w:rsidRDefault="00D70A60" w:rsidP="00F16BA7"/>
        </w:tc>
        <w:tc>
          <w:tcPr>
            <w:tcW w:w="5040" w:type="dxa"/>
          </w:tcPr>
          <w:p w14:paraId="29C77D01" w14:textId="77777777" w:rsidR="00FD440B" w:rsidRPr="00D709BA" w:rsidRDefault="00FD440B" w:rsidP="00F16BA7">
            <w:r w:rsidRPr="00D709BA">
              <w:t>Каким я вижу свое будущее</w:t>
            </w:r>
            <w:r w:rsidR="00D70A60" w:rsidRPr="00D709BA">
              <w:t>?</w:t>
            </w:r>
          </w:p>
        </w:tc>
        <w:tc>
          <w:tcPr>
            <w:tcW w:w="1366" w:type="dxa"/>
          </w:tcPr>
          <w:p w14:paraId="65135DF6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980" w:type="dxa"/>
          </w:tcPr>
          <w:p w14:paraId="330894F6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6B477F1A" w14:textId="77777777" w:rsidR="00FD440B" w:rsidRPr="00D709BA" w:rsidRDefault="00FD440B" w:rsidP="00666AF7"/>
        </w:tc>
      </w:tr>
      <w:tr w:rsidR="00FD440B" w:rsidRPr="00D709BA" w14:paraId="62B576C1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32C2ECF4" w14:textId="77777777" w:rsidR="00FD440B" w:rsidRPr="00D709BA" w:rsidRDefault="00D70A60" w:rsidP="00F16BA7">
            <w:r w:rsidRPr="00D709BA">
              <w:t>24</w:t>
            </w:r>
          </w:p>
          <w:p w14:paraId="7B0915EB" w14:textId="77777777" w:rsidR="00D70A60" w:rsidRPr="00D709BA" w:rsidRDefault="00D70A60" w:rsidP="00F16BA7"/>
        </w:tc>
        <w:tc>
          <w:tcPr>
            <w:tcW w:w="5040" w:type="dxa"/>
          </w:tcPr>
          <w:p w14:paraId="269ACAF0" w14:textId="77777777" w:rsidR="00FD440B" w:rsidRPr="00D709BA" w:rsidRDefault="00FD440B" w:rsidP="00F16BA7">
            <w:r w:rsidRPr="00D709BA">
              <w:t>Наш дружный класс</w:t>
            </w:r>
            <w:r w:rsidR="009E71F9" w:rsidRPr="00D709BA">
              <w:t>.</w:t>
            </w:r>
          </w:p>
        </w:tc>
        <w:tc>
          <w:tcPr>
            <w:tcW w:w="1366" w:type="dxa"/>
          </w:tcPr>
          <w:p w14:paraId="1B6828B0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980" w:type="dxa"/>
          </w:tcPr>
          <w:p w14:paraId="05EDB711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0B94B376" w14:textId="77777777" w:rsidR="00FD440B" w:rsidRPr="00D709BA" w:rsidRDefault="00FD440B" w:rsidP="00666AF7"/>
        </w:tc>
      </w:tr>
      <w:tr w:rsidR="00D2386B" w:rsidRPr="00D709BA" w14:paraId="51D75C78" w14:textId="77777777" w:rsidTr="0036617D">
        <w:trPr>
          <w:gridAfter w:val="2"/>
          <w:wAfter w:w="228" w:type="dxa"/>
          <w:trHeight w:val="966"/>
        </w:trPr>
        <w:tc>
          <w:tcPr>
            <w:tcW w:w="648" w:type="dxa"/>
          </w:tcPr>
          <w:p w14:paraId="6699AF7D" w14:textId="77777777" w:rsidR="00D2386B" w:rsidRPr="00D709BA" w:rsidRDefault="00D2386B" w:rsidP="00F16BA7">
            <w:r w:rsidRPr="00D709BA">
              <w:t>25</w:t>
            </w:r>
          </w:p>
        </w:tc>
        <w:tc>
          <w:tcPr>
            <w:tcW w:w="5040" w:type="dxa"/>
          </w:tcPr>
          <w:p w14:paraId="30EE4566" w14:textId="77777777" w:rsidR="00D2386B" w:rsidRPr="00D709BA" w:rsidRDefault="00D2386B" w:rsidP="00F16BA7">
            <w:r w:rsidRPr="00D709BA">
              <w:t>Каким должен быть пятиклассник?</w:t>
            </w:r>
          </w:p>
          <w:p w14:paraId="3FE91E9D" w14:textId="77777777" w:rsidR="00D2386B" w:rsidRPr="00D709BA" w:rsidRDefault="00D2386B" w:rsidP="00F16BA7">
            <w:r w:rsidRPr="00D709BA">
              <w:t>День пятиклассника.</w:t>
            </w:r>
          </w:p>
          <w:p w14:paraId="6D484E97" w14:textId="77777777" w:rsidR="00D2386B" w:rsidRPr="00D709BA" w:rsidRDefault="00D2386B" w:rsidP="00F16BA7"/>
        </w:tc>
        <w:tc>
          <w:tcPr>
            <w:tcW w:w="1366" w:type="dxa"/>
          </w:tcPr>
          <w:p w14:paraId="09FBE3BB" w14:textId="77777777" w:rsidR="00D2386B" w:rsidRPr="00D709BA" w:rsidRDefault="00D2386B" w:rsidP="00F16BA7">
            <w:r w:rsidRPr="00D709BA">
              <w:t>1</w:t>
            </w:r>
          </w:p>
        </w:tc>
        <w:tc>
          <w:tcPr>
            <w:tcW w:w="980" w:type="dxa"/>
          </w:tcPr>
          <w:p w14:paraId="1F5C2D90" w14:textId="77777777" w:rsidR="00D2386B" w:rsidRPr="00D709BA" w:rsidRDefault="00D2386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2E4CC2BB" w14:textId="77777777" w:rsidR="00D2386B" w:rsidRPr="00D709BA" w:rsidRDefault="00D2386B" w:rsidP="00666AF7"/>
        </w:tc>
      </w:tr>
      <w:tr w:rsidR="00FD440B" w:rsidRPr="00D709BA" w14:paraId="5D94B224" w14:textId="77777777" w:rsidTr="0038109B">
        <w:trPr>
          <w:gridAfter w:val="2"/>
          <w:wAfter w:w="228" w:type="dxa"/>
          <w:trHeight w:val="700"/>
        </w:trPr>
        <w:tc>
          <w:tcPr>
            <w:tcW w:w="648" w:type="dxa"/>
          </w:tcPr>
          <w:p w14:paraId="4E034DF2" w14:textId="77777777" w:rsidR="00FD440B" w:rsidRPr="00D709BA" w:rsidRDefault="00444E7E" w:rsidP="00F16BA7">
            <w:r w:rsidRPr="00D709BA">
              <w:t>2</w:t>
            </w:r>
            <w:r w:rsidR="00D2386B" w:rsidRPr="00D709BA">
              <w:t>6</w:t>
            </w:r>
          </w:p>
        </w:tc>
        <w:tc>
          <w:tcPr>
            <w:tcW w:w="5040" w:type="dxa"/>
          </w:tcPr>
          <w:p w14:paraId="6FD21B65" w14:textId="77777777" w:rsidR="0038109B" w:rsidRPr="00D709BA" w:rsidRDefault="00FD440B" w:rsidP="00F16BA7">
            <w:r w:rsidRPr="00D709BA">
              <w:t>Что мне надо исправить в себе, чтобы стать хорошим пятиклассником</w:t>
            </w:r>
          </w:p>
        </w:tc>
        <w:tc>
          <w:tcPr>
            <w:tcW w:w="1366" w:type="dxa"/>
          </w:tcPr>
          <w:p w14:paraId="6A71F3C4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980" w:type="dxa"/>
          </w:tcPr>
          <w:p w14:paraId="30A18CA2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409CE1F1" w14:textId="77777777" w:rsidR="00FD440B" w:rsidRPr="00D709BA" w:rsidRDefault="00FD440B" w:rsidP="00666AF7"/>
        </w:tc>
      </w:tr>
      <w:tr w:rsidR="0038109B" w:rsidRPr="00D709BA" w14:paraId="54F791EA" w14:textId="77777777" w:rsidTr="0038109B">
        <w:trPr>
          <w:gridAfter w:val="2"/>
          <w:wAfter w:w="228" w:type="dxa"/>
          <w:trHeight w:val="246"/>
        </w:trPr>
        <w:tc>
          <w:tcPr>
            <w:tcW w:w="648" w:type="dxa"/>
          </w:tcPr>
          <w:p w14:paraId="2C82F5E2" w14:textId="77777777" w:rsidR="0038109B" w:rsidRPr="00D709BA" w:rsidRDefault="0038109B" w:rsidP="00F16BA7">
            <w:r w:rsidRPr="00D709BA">
              <w:t>2</w:t>
            </w:r>
            <w:r w:rsidR="00D2386B" w:rsidRPr="00D709BA">
              <w:t>7</w:t>
            </w:r>
          </w:p>
        </w:tc>
        <w:tc>
          <w:tcPr>
            <w:tcW w:w="5040" w:type="dxa"/>
          </w:tcPr>
          <w:p w14:paraId="371F9AAC" w14:textId="77777777" w:rsidR="0038109B" w:rsidRPr="00D709BA" w:rsidRDefault="0038109B" w:rsidP="00F16BA7">
            <w:r w:rsidRPr="00D709BA">
              <w:t>«Познай самого себя».</w:t>
            </w:r>
          </w:p>
          <w:p w14:paraId="527D7B78" w14:textId="77777777" w:rsidR="0038109B" w:rsidRPr="00D709BA" w:rsidRDefault="0038109B" w:rsidP="00F16BA7"/>
        </w:tc>
        <w:tc>
          <w:tcPr>
            <w:tcW w:w="1366" w:type="dxa"/>
          </w:tcPr>
          <w:p w14:paraId="32F69345" w14:textId="77777777" w:rsidR="0038109B" w:rsidRPr="00D709BA" w:rsidRDefault="0038109B" w:rsidP="00F16BA7">
            <w:r w:rsidRPr="00D709BA">
              <w:t>1</w:t>
            </w:r>
          </w:p>
        </w:tc>
        <w:tc>
          <w:tcPr>
            <w:tcW w:w="980" w:type="dxa"/>
          </w:tcPr>
          <w:p w14:paraId="387C8E64" w14:textId="77777777" w:rsidR="0038109B" w:rsidRPr="00D709BA" w:rsidRDefault="0038109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1D6F6161" w14:textId="77777777" w:rsidR="0038109B" w:rsidRPr="00D709BA" w:rsidRDefault="0038109B" w:rsidP="00666AF7"/>
        </w:tc>
      </w:tr>
      <w:tr w:rsidR="0038109B" w:rsidRPr="00D709BA" w14:paraId="1013D095" w14:textId="77777777" w:rsidTr="0038109B">
        <w:trPr>
          <w:gridAfter w:val="2"/>
          <w:wAfter w:w="228" w:type="dxa"/>
          <w:trHeight w:val="260"/>
        </w:trPr>
        <w:tc>
          <w:tcPr>
            <w:tcW w:w="648" w:type="dxa"/>
          </w:tcPr>
          <w:p w14:paraId="38A5A961" w14:textId="77777777" w:rsidR="0038109B" w:rsidRPr="00D709BA" w:rsidRDefault="0038109B" w:rsidP="00F16BA7">
            <w:r w:rsidRPr="00D709BA">
              <w:t>2</w:t>
            </w:r>
            <w:r w:rsidR="00D2386B" w:rsidRPr="00D709BA">
              <w:t>8</w:t>
            </w:r>
          </w:p>
        </w:tc>
        <w:tc>
          <w:tcPr>
            <w:tcW w:w="5040" w:type="dxa"/>
          </w:tcPr>
          <w:p w14:paraId="465FD33E" w14:textId="77777777" w:rsidR="0038109B" w:rsidRPr="00D709BA" w:rsidRDefault="0038109B" w:rsidP="00F16BA7">
            <w:r w:rsidRPr="00D709BA">
              <w:t>Самовоспитание.</w:t>
            </w:r>
          </w:p>
          <w:p w14:paraId="6537C5AA" w14:textId="77777777" w:rsidR="0038109B" w:rsidRPr="00D709BA" w:rsidRDefault="0038109B" w:rsidP="00F16BA7"/>
        </w:tc>
        <w:tc>
          <w:tcPr>
            <w:tcW w:w="1366" w:type="dxa"/>
          </w:tcPr>
          <w:p w14:paraId="27A70A4A" w14:textId="77777777" w:rsidR="0038109B" w:rsidRPr="00D709BA" w:rsidRDefault="0038109B" w:rsidP="00F16BA7">
            <w:r w:rsidRPr="00D709BA">
              <w:t>1</w:t>
            </w:r>
          </w:p>
        </w:tc>
        <w:tc>
          <w:tcPr>
            <w:tcW w:w="980" w:type="dxa"/>
          </w:tcPr>
          <w:p w14:paraId="4E427234" w14:textId="77777777" w:rsidR="0038109B" w:rsidRPr="00D709BA" w:rsidRDefault="0038109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66240D01" w14:textId="77777777" w:rsidR="0038109B" w:rsidRPr="00D709BA" w:rsidRDefault="0038109B" w:rsidP="00666AF7"/>
        </w:tc>
      </w:tr>
      <w:tr w:rsidR="0038109B" w:rsidRPr="00D709BA" w14:paraId="2AD02AAE" w14:textId="77777777" w:rsidTr="0038109B">
        <w:trPr>
          <w:gridAfter w:val="2"/>
          <w:wAfter w:w="228" w:type="dxa"/>
          <w:trHeight w:val="300"/>
        </w:trPr>
        <w:tc>
          <w:tcPr>
            <w:tcW w:w="648" w:type="dxa"/>
          </w:tcPr>
          <w:p w14:paraId="6335A936" w14:textId="77777777" w:rsidR="0038109B" w:rsidRPr="00D709BA" w:rsidRDefault="00D2386B" w:rsidP="00F16BA7">
            <w:r w:rsidRPr="00D709BA">
              <w:t>29</w:t>
            </w:r>
          </w:p>
        </w:tc>
        <w:tc>
          <w:tcPr>
            <w:tcW w:w="5040" w:type="dxa"/>
          </w:tcPr>
          <w:p w14:paraId="1CA96897" w14:textId="77777777" w:rsidR="0038109B" w:rsidRPr="00D709BA" w:rsidRDefault="0038109B" w:rsidP="00F16BA7">
            <w:r w:rsidRPr="00D709BA">
              <w:t>Как я работаю над собой.</w:t>
            </w:r>
          </w:p>
          <w:p w14:paraId="2A1E38E1" w14:textId="77777777" w:rsidR="0038109B" w:rsidRPr="00D709BA" w:rsidRDefault="0038109B" w:rsidP="00F16BA7"/>
        </w:tc>
        <w:tc>
          <w:tcPr>
            <w:tcW w:w="1366" w:type="dxa"/>
          </w:tcPr>
          <w:p w14:paraId="6478E947" w14:textId="77777777" w:rsidR="0038109B" w:rsidRPr="00D709BA" w:rsidRDefault="0038109B" w:rsidP="00F16BA7">
            <w:r w:rsidRPr="00D709BA">
              <w:t>1</w:t>
            </w:r>
          </w:p>
        </w:tc>
        <w:tc>
          <w:tcPr>
            <w:tcW w:w="980" w:type="dxa"/>
          </w:tcPr>
          <w:p w14:paraId="0D9A24F5" w14:textId="77777777" w:rsidR="0038109B" w:rsidRPr="00D709BA" w:rsidRDefault="0038109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6D888E83" w14:textId="77777777" w:rsidR="0038109B" w:rsidRPr="00D709BA" w:rsidRDefault="0038109B" w:rsidP="00666AF7"/>
        </w:tc>
      </w:tr>
      <w:tr w:rsidR="0038109B" w:rsidRPr="00D709BA" w14:paraId="37053084" w14:textId="77777777" w:rsidTr="0038109B">
        <w:trPr>
          <w:gridAfter w:val="2"/>
          <w:wAfter w:w="228" w:type="dxa"/>
          <w:trHeight w:val="260"/>
        </w:trPr>
        <w:tc>
          <w:tcPr>
            <w:tcW w:w="648" w:type="dxa"/>
          </w:tcPr>
          <w:p w14:paraId="0F022F0E" w14:textId="77777777" w:rsidR="0038109B" w:rsidRPr="00D709BA" w:rsidRDefault="00D70A60" w:rsidP="00F16BA7">
            <w:r w:rsidRPr="00D709BA">
              <w:t>3</w:t>
            </w:r>
            <w:r w:rsidR="00D2386B" w:rsidRPr="00D709BA">
              <w:t>0</w:t>
            </w:r>
          </w:p>
        </w:tc>
        <w:tc>
          <w:tcPr>
            <w:tcW w:w="5040" w:type="dxa"/>
          </w:tcPr>
          <w:p w14:paraId="61D3D765" w14:textId="77777777" w:rsidR="0038109B" w:rsidRPr="00D709BA" w:rsidRDefault="0038109B" w:rsidP="00F16BA7">
            <w:r w:rsidRPr="00D709BA">
              <w:t>«Чем ты сильнее – тем будь добрее».</w:t>
            </w:r>
          </w:p>
          <w:p w14:paraId="16FB1715" w14:textId="77777777" w:rsidR="0038109B" w:rsidRPr="00D709BA" w:rsidRDefault="0038109B" w:rsidP="00F16BA7"/>
        </w:tc>
        <w:tc>
          <w:tcPr>
            <w:tcW w:w="1366" w:type="dxa"/>
          </w:tcPr>
          <w:p w14:paraId="39B14EDB" w14:textId="77777777" w:rsidR="0038109B" w:rsidRPr="00D709BA" w:rsidRDefault="0038109B" w:rsidP="00F16BA7">
            <w:r w:rsidRPr="00D709BA">
              <w:t>1</w:t>
            </w:r>
          </w:p>
        </w:tc>
        <w:tc>
          <w:tcPr>
            <w:tcW w:w="980" w:type="dxa"/>
          </w:tcPr>
          <w:p w14:paraId="622AF34F" w14:textId="77777777" w:rsidR="0038109B" w:rsidRPr="00D709BA" w:rsidRDefault="0038109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24C5100B" w14:textId="77777777" w:rsidR="0038109B" w:rsidRPr="00D709BA" w:rsidRDefault="0038109B" w:rsidP="00666AF7"/>
        </w:tc>
      </w:tr>
      <w:tr w:rsidR="0038109B" w:rsidRPr="00D709BA" w14:paraId="66820A95" w14:textId="77777777" w:rsidTr="0038109B">
        <w:trPr>
          <w:gridAfter w:val="2"/>
          <w:wAfter w:w="228" w:type="dxa"/>
          <w:trHeight w:val="300"/>
        </w:trPr>
        <w:tc>
          <w:tcPr>
            <w:tcW w:w="648" w:type="dxa"/>
          </w:tcPr>
          <w:p w14:paraId="5D230C79" w14:textId="77777777" w:rsidR="0038109B" w:rsidRPr="00D709BA" w:rsidRDefault="00D70A60" w:rsidP="00F16BA7">
            <w:r w:rsidRPr="00D709BA">
              <w:t>3</w:t>
            </w:r>
            <w:r w:rsidR="00D2386B" w:rsidRPr="00D709BA">
              <w:t>1</w:t>
            </w:r>
          </w:p>
        </w:tc>
        <w:tc>
          <w:tcPr>
            <w:tcW w:w="5040" w:type="dxa"/>
          </w:tcPr>
          <w:p w14:paraId="24A2539A" w14:textId="77777777" w:rsidR="0038109B" w:rsidRPr="00D709BA" w:rsidRDefault="0038109B" w:rsidP="00F16BA7">
            <w:r w:rsidRPr="00D709BA">
              <w:t>Конец каждого дела обдумай перед началом.</w:t>
            </w:r>
          </w:p>
        </w:tc>
        <w:tc>
          <w:tcPr>
            <w:tcW w:w="1366" w:type="dxa"/>
          </w:tcPr>
          <w:p w14:paraId="026E0607" w14:textId="77777777" w:rsidR="0038109B" w:rsidRPr="00D709BA" w:rsidRDefault="0038109B" w:rsidP="00F16BA7">
            <w:r w:rsidRPr="00D709BA">
              <w:t>1</w:t>
            </w:r>
          </w:p>
        </w:tc>
        <w:tc>
          <w:tcPr>
            <w:tcW w:w="980" w:type="dxa"/>
          </w:tcPr>
          <w:p w14:paraId="51E9EE2B" w14:textId="77777777" w:rsidR="0038109B" w:rsidRPr="00D709BA" w:rsidRDefault="0038109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1662C73C" w14:textId="77777777" w:rsidR="0038109B" w:rsidRPr="00D709BA" w:rsidRDefault="0038109B" w:rsidP="00666AF7"/>
        </w:tc>
      </w:tr>
      <w:tr w:rsidR="0038109B" w:rsidRPr="00D709BA" w14:paraId="7856E894" w14:textId="77777777" w:rsidTr="00666AF7">
        <w:trPr>
          <w:gridAfter w:val="2"/>
          <w:wAfter w:w="228" w:type="dxa"/>
          <w:trHeight w:val="280"/>
        </w:trPr>
        <w:tc>
          <w:tcPr>
            <w:tcW w:w="648" w:type="dxa"/>
          </w:tcPr>
          <w:p w14:paraId="25DCE267" w14:textId="77777777" w:rsidR="0038109B" w:rsidRPr="00D709BA" w:rsidRDefault="0038109B" w:rsidP="00F16BA7">
            <w:r w:rsidRPr="00D709BA">
              <w:t>3</w:t>
            </w:r>
            <w:r w:rsidR="00D2386B" w:rsidRPr="00D709BA">
              <w:t>2</w:t>
            </w:r>
          </w:p>
        </w:tc>
        <w:tc>
          <w:tcPr>
            <w:tcW w:w="5040" w:type="dxa"/>
          </w:tcPr>
          <w:p w14:paraId="25E64EF4" w14:textId="77777777" w:rsidR="0038109B" w:rsidRPr="00D709BA" w:rsidRDefault="0038109B" w:rsidP="00F16BA7">
            <w:r w:rsidRPr="00D709BA">
              <w:t>Наша безопасность (опасные незнакомцы).</w:t>
            </w:r>
          </w:p>
        </w:tc>
        <w:tc>
          <w:tcPr>
            <w:tcW w:w="1366" w:type="dxa"/>
          </w:tcPr>
          <w:p w14:paraId="0F6FAFB3" w14:textId="77777777" w:rsidR="0038109B" w:rsidRPr="00D709BA" w:rsidRDefault="0038109B" w:rsidP="00F16BA7">
            <w:r w:rsidRPr="00D709BA">
              <w:t>1</w:t>
            </w:r>
          </w:p>
        </w:tc>
        <w:tc>
          <w:tcPr>
            <w:tcW w:w="980" w:type="dxa"/>
          </w:tcPr>
          <w:p w14:paraId="4AB41D53" w14:textId="77777777" w:rsidR="0038109B" w:rsidRPr="00D709BA" w:rsidRDefault="0038109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7AD5D4F0" w14:textId="77777777" w:rsidR="0038109B" w:rsidRPr="00D709BA" w:rsidRDefault="0038109B" w:rsidP="00666AF7"/>
        </w:tc>
      </w:tr>
      <w:tr w:rsidR="00FD440B" w:rsidRPr="00D709BA" w14:paraId="195C1965" w14:textId="77777777" w:rsidTr="00666AF7">
        <w:trPr>
          <w:gridAfter w:val="2"/>
          <w:wAfter w:w="228" w:type="dxa"/>
        </w:trPr>
        <w:tc>
          <w:tcPr>
            <w:tcW w:w="648" w:type="dxa"/>
          </w:tcPr>
          <w:p w14:paraId="39257D76" w14:textId="77777777" w:rsidR="00FD440B" w:rsidRPr="00D709BA" w:rsidRDefault="0038109B" w:rsidP="00F16BA7">
            <w:r w:rsidRPr="00D709BA">
              <w:t>3</w:t>
            </w:r>
            <w:r w:rsidR="00D2386B" w:rsidRPr="00D709BA">
              <w:t>3</w:t>
            </w:r>
          </w:p>
        </w:tc>
        <w:tc>
          <w:tcPr>
            <w:tcW w:w="5040" w:type="dxa"/>
          </w:tcPr>
          <w:p w14:paraId="6E4AEFE8" w14:textId="77777777" w:rsidR="00FD440B" w:rsidRPr="00D709BA" w:rsidRDefault="0038109B" w:rsidP="00F16BA7">
            <w:r w:rsidRPr="00D709BA">
              <w:t>Чтобы путь был счастливым. Дорожные знаки.</w:t>
            </w:r>
          </w:p>
        </w:tc>
        <w:tc>
          <w:tcPr>
            <w:tcW w:w="1366" w:type="dxa"/>
          </w:tcPr>
          <w:p w14:paraId="4BE28187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980" w:type="dxa"/>
          </w:tcPr>
          <w:p w14:paraId="4B9007C3" w14:textId="77777777" w:rsidR="00FD440B" w:rsidRPr="00D709BA" w:rsidRDefault="00FD440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6F869702" w14:textId="77777777" w:rsidR="00FD440B" w:rsidRPr="00D709BA" w:rsidRDefault="00FD440B" w:rsidP="00666AF7"/>
        </w:tc>
      </w:tr>
      <w:tr w:rsidR="00D2386B" w:rsidRPr="00D709BA" w14:paraId="0D059B01" w14:textId="77777777" w:rsidTr="0036617D">
        <w:trPr>
          <w:gridAfter w:val="2"/>
          <w:wAfter w:w="228" w:type="dxa"/>
          <w:trHeight w:val="654"/>
        </w:trPr>
        <w:tc>
          <w:tcPr>
            <w:tcW w:w="648" w:type="dxa"/>
          </w:tcPr>
          <w:p w14:paraId="7D47004B" w14:textId="77777777" w:rsidR="00D2386B" w:rsidRPr="00D709BA" w:rsidRDefault="00D2386B" w:rsidP="00F16BA7">
            <w:r w:rsidRPr="00D709BA">
              <w:t>34</w:t>
            </w:r>
          </w:p>
        </w:tc>
        <w:tc>
          <w:tcPr>
            <w:tcW w:w="5040" w:type="dxa"/>
          </w:tcPr>
          <w:p w14:paraId="27E33DD3" w14:textId="77777777" w:rsidR="00D2386B" w:rsidRPr="00D709BA" w:rsidRDefault="00D2386B" w:rsidP="00F16BA7">
            <w:r w:rsidRPr="00D709BA">
              <w:t xml:space="preserve"> </w:t>
            </w:r>
          </w:p>
          <w:p w14:paraId="53C795CD" w14:textId="77777777" w:rsidR="00D2386B" w:rsidRPr="00D709BA" w:rsidRDefault="00D2386B" w:rsidP="00F16BA7">
            <w:r w:rsidRPr="00D709BA">
              <w:t>Прощание с начальной школой</w:t>
            </w:r>
          </w:p>
        </w:tc>
        <w:tc>
          <w:tcPr>
            <w:tcW w:w="1366" w:type="dxa"/>
          </w:tcPr>
          <w:p w14:paraId="2ACAC49F" w14:textId="77777777" w:rsidR="00D2386B" w:rsidRPr="00D709BA" w:rsidRDefault="00D2386B" w:rsidP="00F16BA7">
            <w:r w:rsidRPr="00D709BA">
              <w:t>1</w:t>
            </w:r>
          </w:p>
        </w:tc>
        <w:tc>
          <w:tcPr>
            <w:tcW w:w="980" w:type="dxa"/>
          </w:tcPr>
          <w:p w14:paraId="3FE5D7DC" w14:textId="77777777" w:rsidR="00D2386B" w:rsidRPr="00D709BA" w:rsidRDefault="00D2386B" w:rsidP="00F16BA7">
            <w:r w:rsidRPr="00D709BA">
              <w:t>1</w:t>
            </w:r>
          </w:p>
        </w:tc>
        <w:tc>
          <w:tcPr>
            <w:tcW w:w="1508" w:type="dxa"/>
            <w:gridSpan w:val="6"/>
          </w:tcPr>
          <w:p w14:paraId="6F96F36D" w14:textId="77777777" w:rsidR="00D2386B" w:rsidRPr="00D709BA" w:rsidRDefault="00D2386B" w:rsidP="00F16BA7"/>
        </w:tc>
      </w:tr>
    </w:tbl>
    <w:p w14:paraId="2B183953" w14:textId="77777777" w:rsidR="00666AF7" w:rsidRPr="00D709BA" w:rsidRDefault="00666AF7" w:rsidP="00F16BA7"/>
    <w:p w14:paraId="5B5BF553" w14:textId="77777777" w:rsidR="00666AF7" w:rsidRPr="00D709BA" w:rsidRDefault="00666AF7" w:rsidP="00F16BA7"/>
    <w:p w14:paraId="71DF58A0" w14:textId="77777777" w:rsidR="00B82A90" w:rsidRPr="00D709BA" w:rsidRDefault="00B82A90" w:rsidP="00F16BA7"/>
    <w:p w14:paraId="2057EC69" w14:textId="77777777" w:rsidR="00F16BA7" w:rsidRPr="00D709BA" w:rsidRDefault="00F16BA7" w:rsidP="00F16BA7"/>
    <w:p w14:paraId="68153C67" w14:textId="77777777" w:rsidR="00D2386B" w:rsidRPr="00D709BA" w:rsidRDefault="00D2386B" w:rsidP="00F16BA7"/>
    <w:p w14:paraId="11BB2778" w14:textId="77777777" w:rsidR="00D2386B" w:rsidRPr="00D709BA" w:rsidRDefault="00D2386B" w:rsidP="00F16BA7"/>
    <w:p w14:paraId="53E5D739" w14:textId="77777777" w:rsidR="00D2386B" w:rsidRPr="00D709BA" w:rsidRDefault="00D2386B" w:rsidP="00F16BA7"/>
    <w:p w14:paraId="337E7B20" w14:textId="77777777" w:rsidR="00D2386B" w:rsidRPr="00D709BA" w:rsidRDefault="00D2386B" w:rsidP="00F16BA7"/>
    <w:p w14:paraId="1646572A" w14:textId="77777777" w:rsidR="003F2BC3" w:rsidRPr="00D709BA" w:rsidRDefault="003F2BC3" w:rsidP="00986F36">
      <w:pPr>
        <w:spacing w:line="360" w:lineRule="auto"/>
      </w:pPr>
    </w:p>
    <w:p w14:paraId="238AA640" w14:textId="77777777" w:rsidR="003F2BC3" w:rsidRPr="00D709BA" w:rsidRDefault="003F2BC3" w:rsidP="003B14B8">
      <w:pPr>
        <w:tabs>
          <w:tab w:val="center" w:pos="4677"/>
        </w:tabs>
        <w:spacing w:line="360" w:lineRule="auto"/>
        <w:rPr>
          <w:b/>
        </w:rPr>
      </w:pPr>
    </w:p>
    <w:p w14:paraId="19189D60" w14:textId="77777777" w:rsidR="001A467F" w:rsidRPr="00D709BA" w:rsidRDefault="00DE03A8" w:rsidP="00DE03A8">
      <w:pPr>
        <w:spacing w:line="360" w:lineRule="auto"/>
        <w:ind w:firstLine="540"/>
        <w:jc w:val="both"/>
      </w:pPr>
      <w:r w:rsidRPr="00D709BA">
        <w:rPr>
          <w:b/>
        </w:rPr>
        <w:t xml:space="preserve"> </w:t>
      </w:r>
      <w:r w:rsidR="001A467F" w:rsidRPr="00D709BA">
        <w:t xml:space="preserve"> </w:t>
      </w:r>
    </w:p>
    <w:p w14:paraId="605A2139" w14:textId="77777777" w:rsidR="004532E9" w:rsidRDefault="004532E9" w:rsidP="007009D8">
      <w:pPr>
        <w:spacing w:line="360" w:lineRule="auto"/>
        <w:ind w:firstLine="540"/>
        <w:jc w:val="center"/>
        <w:rPr>
          <w:b/>
          <w:bCs/>
        </w:rPr>
      </w:pPr>
    </w:p>
    <w:p w14:paraId="7CB96E21" w14:textId="77777777" w:rsidR="004532E9" w:rsidRDefault="004532E9" w:rsidP="007009D8">
      <w:pPr>
        <w:spacing w:line="360" w:lineRule="auto"/>
        <w:ind w:firstLine="540"/>
        <w:jc w:val="center"/>
        <w:rPr>
          <w:b/>
          <w:bCs/>
        </w:rPr>
      </w:pPr>
    </w:p>
    <w:p w14:paraId="70C2F3CD" w14:textId="77777777" w:rsidR="004532E9" w:rsidRDefault="004532E9" w:rsidP="007009D8">
      <w:pPr>
        <w:spacing w:line="360" w:lineRule="auto"/>
        <w:ind w:firstLine="540"/>
        <w:jc w:val="center"/>
        <w:rPr>
          <w:b/>
          <w:bCs/>
        </w:rPr>
      </w:pPr>
    </w:p>
    <w:p w14:paraId="020FFD95" w14:textId="77777777" w:rsidR="004532E9" w:rsidRDefault="004532E9" w:rsidP="007009D8">
      <w:pPr>
        <w:spacing w:line="360" w:lineRule="auto"/>
        <w:ind w:firstLine="540"/>
        <w:jc w:val="center"/>
        <w:rPr>
          <w:b/>
          <w:bCs/>
        </w:rPr>
      </w:pPr>
    </w:p>
    <w:p w14:paraId="3A7FE537" w14:textId="77777777" w:rsidR="007009D8" w:rsidRPr="00D709BA" w:rsidRDefault="007009D8" w:rsidP="007009D8">
      <w:pPr>
        <w:spacing w:line="360" w:lineRule="auto"/>
        <w:ind w:firstLine="540"/>
        <w:jc w:val="center"/>
        <w:rPr>
          <w:b/>
          <w:bCs/>
        </w:rPr>
      </w:pPr>
      <w:r w:rsidRPr="00D709BA">
        <w:rPr>
          <w:b/>
          <w:bCs/>
        </w:rPr>
        <w:lastRenderedPageBreak/>
        <w:t>Список использованной литературы</w:t>
      </w:r>
    </w:p>
    <w:p w14:paraId="57894FA4" w14:textId="77777777" w:rsidR="007009D8" w:rsidRPr="00D709BA" w:rsidRDefault="007009D8" w:rsidP="007009D8">
      <w:pPr>
        <w:spacing w:line="360" w:lineRule="auto"/>
        <w:ind w:firstLine="540"/>
        <w:jc w:val="center"/>
        <w:rPr>
          <w:b/>
          <w:bCs/>
        </w:rPr>
      </w:pPr>
    </w:p>
    <w:p w14:paraId="49C11D32" w14:textId="77777777" w:rsidR="00F465C0" w:rsidRPr="00D709BA" w:rsidRDefault="00F465C0" w:rsidP="00806AC4">
      <w:pPr>
        <w:numPr>
          <w:ilvl w:val="0"/>
          <w:numId w:val="22"/>
        </w:numPr>
        <w:spacing w:line="360" w:lineRule="auto"/>
      </w:pPr>
      <w:r w:rsidRPr="00D709BA">
        <w:t>М.А.Бантова, Г.В.Бельтикова Концепция и программы для начальных классв. М.: Просвешение, 2009 -1ч</w:t>
      </w:r>
    </w:p>
    <w:p w14:paraId="1089E01B" w14:textId="77777777" w:rsidR="007009D8" w:rsidRPr="00D709BA" w:rsidRDefault="007009D8" w:rsidP="00806AC4">
      <w:pPr>
        <w:numPr>
          <w:ilvl w:val="0"/>
          <w:numId w:val="22"/>
        </w:numPr>
        <w:spacing w:line="360" w:lineRule="auto"/>
      </w:pPr>
      <w:r w:rsidRPr="00D709BA">
        <w:t>Аверина Н.Г. О духовно-нравственном воспитании младших школьников / Н.Г. Аверина // Нач. школа. – 2005 - №11 – С. 68-71</w:t>
      </w:r>
    </w:p>
    <w:p w14:paraId="14673697" w14:textId="77777777" w:rsidR="007009D8" w:rsidRPr="00D709BA" w:rsidRDefault="007009D8" w:rsidP="00806AC4">
      <w:pPr>
        <w:numPr>
          <w:ilvl w:val="0"/>
          <w:numId w:val="22"/>
        </w:numPr>
        <w:spacing w:line="360" w:lineRule="auto"/>
      </w:pPr>
      <w:r w:rsidRPr="00D709BA">
        <w:t>Артюхова  И.  С.  Ценности  и  воспитание/ И.С. Артюхова// Педагогика, 1999- №4.- С.78-80</w:t>
      </w:r>
    </w:p>
    <w:p w14:paraId="56A5FCF8" w14:textId="77777777" w:rsidR="007009D8" w:rsidRPr="00D709BA" w:rsidRDefault="007009D8" w:rsidP="00806AC4">
      <w:pPr>
        <w:numPr>
          <w:ilvl w:val="0"/>
          <w:numId w:val="22"/>
        </w:numPr>
        <w:spacing w:line="360" w:lineRule="auto"/>
      </w:pPr>
      <w:r w:rsidRPr="00D709BA">
        <w:t xml:space="preserve">Бабанский Ю.К. Педагогика: Курс лекций. - М.: Просвещение, 1988- 354с. </w:t>
      </w:r>
    </w:p>
    <w:p w14:paraId="38E6A630" w14:textId="77777777" w:rsidR="007009D8" w:rsidRPr="00D709BA" w:rsidRDefault="007009D8" w:rsidP="00806AC4">
      <w:pPr>
        <w:numPr>
          <w:ilvl w:val="0"/>
          <w:numId w:val="22"/>
        </w:numPr>
        <w:spacing w:line="360" w:lineRule="auto"/>
      </w:pPr>
      <w:r w:rsidRPr="00D709BA">
        <w:t>Зазнобина Л. С: Как же выжить в мире СМИ./ Л.С.Зазнобина Медиаобразование в школе - 1999-№3 -  С.23- 26.</w:t>
      </w:r>
    </w:p>
    <w:p w14:paraId="03824F17" w14:textId="77777777" w:rsidR="007009D8" w:rsidRPr="00D709BA" w:rsidRDefault="007009D8" w:rsidP="00806AC4">
      <w:pPr>
        <w:numPr>
          <w:ilvl w:val="0"/>
          <w:numId w:val="22"/>
        </w:numPr>
        <w:spacing w:line="360" w:lineRule="auto"/>
      </w:pPr>
      <w:r w:rsidRPr="00D709BA">
        <w:t xml:space="preserve">Матвеева Л. И Развитие младшего школьника как субъекта учебной деятельности и нравственного поведения./Л.И.Матвеева -Ленинград, 1989 -265с.  </w:t>
      </w:r>
    </w:p>
    <w:p w14:paraId="3920DC0E" w14:textId="77777777" w:rsidR="007009D8" w:rsidRPr="00D709BA" w:rsidRDefault="007009D8" w:rsidP="00806AC4">
      <w:pPr>
        <w:numPr>
          <w:ilvl w:val="0"/>
          <w:numId w:val="22"/>
        </w:numPr>
        <w:spacing w:line="360" w:lineRule="auto"/>
      </w:pPr>
      <w:r w:rsidRPr="00D709BA">
        <w:t>Немов Р. С. Психология. В трех книгах. Кн. 1.: Общие основы психологии./.Р.С.Немов – М.: Владос, 2000; - 436с.</w:t>
      </w:r>
    </w:p>
    <w:p w14:paraId="3CA6CF7E" w14:textId="77777777" w:rsidR="007009D8" w:rsidRPr="00D709BA" w:rsidRDefault="007009D8" w:rsidP="00806AC4">
      <w:pPr>
        <w:numPr>
          <w:ilvl w:val="0"/>
          <w:numId w:val="22"/>
        </w:numPr>
        <w:spacing w:line="360" w:lineRule="auto"/>
      </w:pPr>
      <w:r w:rsidRPr="00D709BA">
        <w:t>Мудрик А. Индивидуальная помощь в социальном воспитании./А Мудрик // Новые ценности образования: Забота – поддержка – консультирование. М.: Инноватор, 1996.- Вып.6. – С. 56 – 70.</w:t>
      </w:r>
    </w:p>
    <w:p w14:paraId="6672D669" w14:textId="77777777" w:rsidR="007009D8" w:rsidRPr="00D709BA" w:rsidRDefault="007009D8" w:rsidP="00806AC4">
      <w:pPr>
        <w:numPr>
          <w:ilvl w:val="0"/>
          <w:numId w:val="22"/>
        </w:numPr>
        <w:spacing w:line="360" w:lineRule="auto"/>
      </w:pPr>
      <w:r w:rsidRPr="00D709BA">
        <w:t>Педагогика  школы/ Под  ред.Г. И.  Щукиной. – М.: Просвещение, 1977-387с.</w:t>
      </w:r>
    </w:p>
    <w:p w14:paraId="5E98587A" w14:textId="77777777" w:rsidR="00806AC4" w:rsidRPr="00D709BA" w:rsidRDefault="007009D8" w:rsidP="00806AC4">
      <w:pPr>
        <w:numPr>
          <w:ilvl w:val="0"/>
          <w:numId w:val="22"/>
        </w:numPr>
        <w:spacing w:line="360" w:lineRule="auto"/>
      </w:pPr>
      <w:r w:rsidRPr="00D709BA">
        <w:t>. Волков, Б.С., Волкова Н.В. Детская п</w:t>
      </w:r>
      <w:r w:rsidR="00806AC4" w:rsidRPr="00D709BA">
        <w:t>сихология развития М., 2000.</w:t>
      </w:r>
    </w:p>
    <w:p w14:paraId="15873476" w14:textId="77777777" w:rsidR="00806AC4" w:rsidRPr="00D709BA" w:rsidRDefault="007009D8" w:rsidP="00806AC4">
      <w:pPr>
        <w:numPr>
          <w:ilvl w:val="0"/>
          <w:numId w:val="22"/>
        </w:numPr>
        <w:spacing w:line="360" w:lineRule="auto"/>
      </w:pPr>
      <w:r w:rsidRPr="00D709BA">
        <w:t xml:space="preserve"> Галузинский, В. М. Индивидуальный подход в воспитании учащихся. – Ки</w:t>
      </w:r>
      <w:r w:rsidR="00806AC4" w:rsidRPr="00D709BA">
        <w:t>ев: Радянськая школа, 1982.</w:t>
      </w:r>
    </w:p>
    <w:p w14:paraId="7EF45B2B" w14:textId="77777777" w:rsidR="00806AC4" w:rsidRPr="00D709BA" w:rsidRDefault="007009D8" w:rsidP="00806AC4">
      <w:pPr>
        <w:numPr>
          <w:ilvl w:val="0"/>
          <w:numId w:val="22"/>
        </w:numPr>
        <w:spacing w:line="360" w:lineRule="auto"/>
      </w:pPr>
      <w:r w:rsidRPr="00D709BA">
        <w:t>Гиппенрейтер, Ю.Б. Общаться с ребе</w:t>
      </w:r>
      <w:r w:rsidR="00806AC4" w:rsidRPr="00D709BA">
        <w:t>нком. Как. - М.,2005.</w:t>
      </w:r>
    </w:p>
    <w:p w14:paraId="7F5A8BAF" w14:textId="77777777" w:rsidR="00806AC4" w:rsidRPr="00D709BA" w:rsidRDefault="007009D8" w:rsidP="00806AC4">
      <w:pPr>
        <w:numPr>
          <w:ilvl w:val="0"/>
          <w:numId w:val="22"/>
        </w:numPr>
        <w:spacing w:line="360" w:lineRule="auto"/>
      </w:pPr>
      <w:r w:rsidRPr="00D709BA">
        <w:t xml:space="preserve"> Григорович, Л.А. Педаг</w:t>
      </w:r>
      <w:r w:rsidR="00806AC4" w:rsidRPr="00D709BA">
        <w:t>огика и психология. - М., 2004.</w:t>
      </w:r>
    </w:p>
    <w:p w14:paraId="4FADBD92" w14:textId="77777777" w:rsidR="00806AC4" w:rsidRPr="00D709BA" w:rsidRDefault="007009D8" w:rsidP="00806AC4">
      <w:pPr>
        <w:numPr>
          <w:ilvl w:val="0"/>
          <w:numId w:val="22"/>
        </w:numPr>
        <w:spacing w:line="360" w:lineRule="auto"/>
      </w:pPr>
      <w:r w:rsidRPr="00D709BA">
        <w:t xml:space="preserve"> Кузнецова, Л. В. Гармоническое развитие личности младшего школьника: Кн. для уч</w:t>
      </w:r>
      <w:r w:rsidR="00806AC4" w:rsidRPr="00D709BA">
        <w:t>ителя. – М.: Просвещение, 1988.</w:t>
      </w:r>
    </w:p>
    <w:p w14:paraId="574E73C3" w14:textId="77777777" w:rsidR="00806AC4" w:rsidRPr="00D709BA" w:rsidRDefault="007009D8" w:rsidP="00806AC4">
      <w:pPr>
        <w:numPr>
          <w:ilvl w:val="0"/>
          <w:numId w:val="22"/>
        </w:numPr>
        <w:spacing w:line="360" w:lineRule="auto"/>
      </w:pPr>
      <w:r w:rsidRPr="00D709BA">
        <w:t>Натанзон, Э.Ш. Психологический анализ поступков ученика.– М., 2001.</w:t>
      </w:r>
    </w:p>
    <w:p w14:paraId="77BBE4FD" w14:textId="77777777" w:rsidR="00806AC4" w:rsidRPr="00D709BA" w:rsidRDefault="007009D8" w:rsidP="00806AC4">
      <w:pPr>
        <w:numPr>
          <w:ilvl w:val="0"/>
          <w:numId w:val="22"/>
        </w:numPr>
        <w:spacing w:line="360" w:lineRule="auto"/>
      </w:pPr>
      <w:r w:rsidRPr="00D709BA">
        <w:t xml:space="preserve"> Панфилова, М.А. Игротерапия общения. Тесты и</w:t>
      </w:r>
      <w:r w:rsidR="00806AC4" w:rsidRPr="00D709BA">
        <w:t xml:space="preserve"> коррекционные игры. – М.,2001.</w:t>
      </w:r>
    </w:p>
    <w:p w14:paraId="7E4CC65A" w14:textId="77777777" w:rsidR="00806AC4" w:rsidRPr="00D709BA" w:rsidRDefault="007009D8" w:rsidP="00806AC4">
      <w:pPr>
        <w:numPr>
          <w:ilvl w:val="0"/>
          <w:numId w:val="22"/>
        </w:numPr>
        <w:spacing w:line="360" w:lineRule="auto"/>
      </w:pPr>
      <w:r w:rsidRPr="00D709BA">
        <w:t xml:space="preserve"> Сенько, В. Г. Воспитание у младших школьников норм поведения (Работа с трудными детьми). – Минск: Наро</w:t>
      </w:r>
      <w:r w:rsidR="00806AC4" w:rsidRPr="00D709BA">
        <w:t>дная асвета, 1976.</w:t>
      </w:r>
    </w:p>
    <w:p w14:paraId="6262620E" w14:textId="77777777" w:rsidR="003D2C66" w:rsidRPr="00D709BA" w:rsidRDefault="007009D8" w:rsidP="00806AC4">
      <w:pPr>
        <w:numPr>
          <w:ilvl w:val="0"/>
          <w:numId w:val="22"/>
        </w:numPr>
        <w:spacing w:line="360" w:lineRule="auto"/>
      </w:pPr>
      <w:r w:rsidRPr="00D709BA">
        <w:t xml:space="preserve"> Щуркова, Н.Е. Классное руководство: теория, методика, технология. – М.: Педагогическое общество России, 2001.</w:t>
      </w:r>
    </w:p>
    <w:p w14:paraId="73589A8F" w14:textId="77777777" w:rsidR="003D2C66" w:rsidRPr="00D709BA" w:rsidRDefault="00DE03A8" w:rsidP="003D2C66">
      <w:pPr>
        <w:spacing w:line="360" w:lineRule="auto"/>
      </w:pPr>
      <w:r w:rsidRPr="00D709BA">
        <w:t xml:space="preserve">     </w:t>
      </w:r>
    </w:p>
    <w:p w14:paraId="292E5A3C" w14:textId="77777777" w:rsidR="00AE3554" w:rsidRPr="00D709BA" w:rsidRDefault="007009D8" w:rsidP="003D2C66">
      <w:pPr>
        <w:spacing w:line="360" w:lineRule="auto"/>
      </w:pPr>
      <w:r w:rsidRPr="00D709BA">
        <w:br/>
      </w:r>
    </w:p>
    <w:p w14:paraId="7248740E" w14:textId="77777777" w:rsidR="00DB0620" w:rsidRPr="00D709BA" w:rsidRDefault="00DB0620" w:rsidP="00806AC4">
      <w:pPr>
        <w:spacing w:line="360" w:lineRule="auto"/>
      </w:pPr>
    </w:p>
    <w:p w14:paraId="60992922" w14:textId="77777777" w:rsidR="00890AA2" w:rsidRPr="00D709BA" w:rsidRDefault="00890AA2" w:rsidP="00806AC4">
      <w:pPr>
        <w:spacing w:line="360" w:lineRule="auto"/>
      </w:pPr>
    </w:p>
    <w:sectPr w:rsidR="00890AA2" w:rsidRPr="00D709BA" w:rsidSect="00B72767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E23F34" w14:textId="77777777" w:rsidR="005B46DC" w:rsidRDefault="005B46DC">
      <w:r>
        <w:separator/>
      </w:r>
    </w:p>
  </w:endnote>
  <w:endnote w:type="continuationSeparator" w:id="0">
    <w:p w14:paraId="33616514" w14:textId="77777777" w:rsidR="005B46DC" w:rsidRDefault="005B4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CBD47E" w14:textId="77777777" w:rsidR="005B46DC" w:rsidRDefault="005B46DC">
      <w:r>
        <w:separator/>
      </w:r>
    </w:p>
  </w:footnote>
  <w:footnote w:type="continuationSeparator" w:id="0">
    <w:p w14:paraId="5267CB6F" w14:textId="77777777" w:rsidR="005B46DC" w:rsidRDefault="005B46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single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" w15:restartNumberingAfterBreak="0">
    <w:nsid w:val="0000000A"/>
    <w:multiLevelType w:val="single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" w15:restartNumberingAfterBreak="0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18"/>
    <w:multiLevelType w:val="multilevel"/>
    <w:tmpl w:val="65F62692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00000019"/>
    <w:multiLevelType w:val="multi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7" w15:restartNumberingAfterBreak="0">
    <w:nsid w:val="0000001A"/>
    <w:multiLevelType w:val="multi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8" w15:restartNumberingAfterBreak="0">
    <w:nsid w:val="0000001B"/>
    <w:multiLevelType w:val="multi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9" w15:restartNumberingAfterBreak="0">
    <w:nsid w:val="0000390C"/>
    <w:multiLevelType w:val="hybridMultilevel"/>
    <w:tmpl w:val="9DF0888E"/>
    <w:lvl w:ilvl="0" w:tplc="53D68DDC">
      <w:start w:val="1"/>
      <w:numFmt w:val="bullet"/>
      <w:lvlText w:val="-"/>
      <w:lvlJc w:val="left"/>
    </w:lvl>
    <w:lvl w:ilvl="1" w:tplc="9F306F6C">
      <w:numFmt w:val="decimal"/>
      <w:lvlText w:val=""/>
      <w:lvlJc w:val="left"/>
    </w:lvl>
    <w:lvl w:ilvl="2" w:tplc="18D64062">
      <w:numFmt w:val="decimal"/>
      <w:lvlText w:val=""/>
      <w:lvlJc w:val="left"/>
    </w:lvl>
    <w:lvl w:ilvl="3" w:tplc="627235FE">
      <w:numFmt w:val="decimal"/>
      <w:lvlText w:val=""/>
      <w:lvlJc w:val="left"/>
    </w:lvl>
    <w:lvl w:ilvl="4" w:tplc="D8FCD550">
      <w:numFmt w:val="decimal"/>
      <w:lvlText w:val=""/>
      <w:lvlJc w:val="left"/>
    </w:lvl>
    <w:lvl w:ilvl="5" w:tplc="F3F48F14">
      <w:numFmt w:val="decimal"/>
      <w:lvlText w:val=""/>
      <w:lvlJc w:val="left"/>
    </w:lvl>
    <w:lvl w:ilvl="6" w:tplc="9D566F5E">
      <w:numFmt w:val="decimal"/>
      <w:lvlText w:val=""/>
      <w:lvlJc w:val="left"/>
    </w:lvl>
    <w:lvl w:ilvl="7" w:tplc="0150B23A">
      <w:numFmt w:val="decimal"/>
      <w:lvlText w:val=""/>
      <w:lvlJc w:val="left"/>
    </w:lvl>
    <w:lvl w:ilvl="8" w:tplc="D6784344">
      <w:numFmt w:val="decimal"/>
      <w:lvlText w:val=""/>
      <w:lvlJc w:val="left"/>
    </w:lvl>
  </w:abstractNum>
  <w:abstractNum w:abstractNumId="10" w15:restartNumberingAfterBreak="0">
    <w:nsid w:val="109D7C49"/>
    <w:multiLevelType w:val="multilevel"/>
    <w:tmpl w:val="B2AAB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2BF6270"/>
    <w:multiLevelType w:val="hybridMultilevel"/>
    <w:tmpl w:val="57061D42"/>
    <w:lvl w:ilvl="0" w:tplc="0419000F">
      <w:start w:val="1"/>
      <w:numFmt w:val="decimal"/>
      <w:lvlText w:val="%1."/>
      <w:lvlJc w:val="left"/>
      <w:pPr>
        <w:ind w:left="1048" w:hanging="360"/>
      </w:pPr>
    </w:lvl>
    <w:lvl w:ilvl="1" w:tplc="04190019">
      <w:start w:val="1"/>
      <w:numFmt w:val="lowerLetter"/>
      <w:lvlText w:val="%2."/>
      <w:lvlJc w:val="left"/>
      <w:pPr>
        <w:ind w:left="1768" w:hanging="360"/>
      </w:pPr>
    </w:lvl>
    <w:lvl w:ilvl="2" w:tplc="0419001B">
      <w:start w:val="1"/>
      <w:numFmt w:val="lowerRoman"/>
      <w:lvlText w:val="%3."/>
      <w:lvlJc w:val="right"/>
      <w:pPr>
        <w:ind w:left="2488" w:hanging="180"/>
      </w:pPr>
    </w:lvl>
    <w:lvl w:ilvl="3" w:tplc="0419000F">
      <w:start w:val="1"/>
      <w:numFmt w:val="decimal"/>
      <w:lvlText w:val="%4."/>
      <w:lvlJc w:val="left"/>
      <w:pPr>
        <w:ind w:left="3208" w:hanging="360"/>
      </w:pPr>
    </w:lvl>
    <w:lvl w:ilvl="4" w:tplc="04190019">
      <w:start w:val="1"/>
      <w:numFmt w:val="lowerLetter"/>
      <w:lvlText w:val="%5."/>
      <w:lvlJc w:val="left"/>
      <w:pPr>
        <w:ind w:left="3928" w:hanging="360"/>
      </w:pPr>
    </w:lvl>
    <w:lvl w:ilvl="5" w:tplc="0419001B">
      <w:start w:val="1"/>
      <w:numFmt w:val="lowerRoman"/>
      <w:lvlText w:val="%6."/>
      <w:lvlJc w:val="right"/>
      <w:pPr>
        <w:ind w:left="4648" w:hanging="180"/>
      </w:pPr>
    </w:lvl>
    <w:lvl w:ilvl="6" w:tplc="0419000F">
      <w:start w:val="1"/>
      <w:numFmt w:val="decimal"/>
      <w:lvlText w:val="%7."/>
      <w:lvlJc w:val="left"/>
      <w:pPr>
        <w:ind w:left="5368" w:hanging="360"/>
      </w:pPr>
    </w:lvl>
    <w:lvl w:ilvl="7" w:tplc="04190019">
      <w:start w:val="1"/>
      <w:numFmt w:val="lowerLetter"/>
      <w:lvlText w:val="%8."/>
      <w:lvlJc w:val="left"/>
      <w:pPr>
        <w:ind w:left="6088" w:hanging="360"/>
      </w:pPr>
    </w:lvl>
    <w:lvl w:ilvl="8" w:tplc="0419001B">
      <w:start w:val="1"/>
      <w:numFmt w:val="lowerRoman"/>
      <w:lvlText w:val="%9."/>
      <w:lvlJc w:val="right"/>
      <w:pPr>
        <w:ind w:left="6808" w:hanging="180"/>
      </w:pPr>
    </w:lvl>
  </w:abstractNum>
  <w:abstractNum w:abstractNumId="12" w15:restartNumberingAfterBreak="0">
    <w:nsid w:val="1A3F168C"/>
    <w:multiLevelType w:val="hybridMultilevel"/>
    <w:tmpl w:val="4FD87CA8"/>
    <w:lvl w:ilvl="0" w:tplc="000000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1C48A5"/>
    <w:multiLevelType w:val="hybridMultilevel"/>
    <w:tmpl w:val="77BE0E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466084B"/>
    <w:multiLevelType w:val="hybridMultilevel"/>
    <w:tmpl w:val="AA6683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8B60CE1"/>
    <w:multiLevelType w:val="hybridMultilevel"/>
    <w:tmpl w:val="0922A64E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2A8A2927"/>
    <w:multiLevelType w:val="hybridMultilevel"/>
    <w:tmpl w:val="F7DC51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F5334BA"/>
    <w:multiLevelType w:val="multilevel"/>
    <w:tmpl w:val="E66084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10C5961"/>
    <w:multiLevelType w:val="hybridMultilevel"/>
    <w:tmpl w:val="35B83C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 w15:restartNumberingAfterBreak="0">
    <w:nsid w:val="376555A9"/>
    <w:multiLevelType w:val="hybridMultilevel"/>
    <w:tmpl w:val="49023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A046AB0"/>
    <w:multiLevelType w:val="hybridMultilevel"/>
    <w:tmpl w:val="605E5F4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2A03021"/>
    <w:multiLevelType w:val="multilevel"/>
    <w:tmpl w:val="3BC41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41B0573"/>
    <w:multiLevelType w:val="multilevel"/>
    <w:tmpl w:val="9670AC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8756B7E"/>
    <w:multiLevelType w:val="multilevel"/>
    <w:tmpl w:val="061EEB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88E33ED"/>
    <w:multiLevelType w:val="hybridMultilevel"/>
    <w:tmpl w:val="728E3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C74329"/>
    <w:multiLevelType w:val="hybridMultilevel"/>
    <w:tmpl w:val="9C6EA3A8"/>
    <w:lvl w:ilvl="0" w:tplc="575E0E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B37068D"/>
    <w:multiLevelType w:val="hybridMultilevel"/>
    <w:tmpl w:val="09F8E5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2F6804"/>
    <w:multiLevelType w:val="hybridMultilevel"/>
    <w:tmpl w:val="6CEADA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EA2A7A"/>
    <w:multiLevelType w:val="hybridMultilevel"/>
    <w:tmpl w:val="6ABE801C"/>
    <w:lvl w:ilvl="0" w:tplc="000000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D369A5"/>
    <w:multiLevelType w:val="hybridMultilevel"/>
    <w:tmpl w:val="5BDC74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8"/>
  </w:num>
  <w:num w:numId="8">
    <w:abstractNumId w:val="28"/>
  </w:num>
  <w:num w:numId="9">
    <w:abstractNumId w:val="12"/>
  </w:num>
  <w:num w:numId="10">
    <w:abstractNumId w:val="15"/>
  </w:num>
  <w:num w:numId="11">
    <w:abstractNumId w:val="16"/>
  </w:num>
  <w:num w:numId="12">
    <w:abstractNumId w:val="13"/>
  </w:num>
  <w:num w:numId="13">
    <w:abstractNumId w:val="14"/>
  </w:num>
  <w:num w:numId="14">
    <w:abstractNumId w:val="24"/>
  </w:num>
  <w:num w:numId="15">
    <w:abstractNumId w:val="26"/>
  </w:num>
  <w:num w:numId="16">
    <w:abstractNumId w:val="27"/>
  </w:num>
  <w:num w:numId="17">
    <w:abstractNumId w:val="23"/>
  </w:num>
  <w:num w:numId="18">
    <w:abstractNumId w:val="2"/>
  </w:num>
  <w:num w:numId="19">
    <w:abstractNumId w:val="3"/>
  </w:num>
  <w:num w:numId="20">
    <w:abstractNumId w:val="4"/>
  </w:num>
  <w:num w:numId="21">
    <w:abstractNumId w:val="18"/>
  </w:num>
  <w:num w:numId="22">
    <w:abstractNumId w:val="29"/>
  </w:num>
  <w:num w:numId="23">
    <w:abstractNumId w:val="11"/>
  </w:num>
  <w:num w:numId="24">
    <w:abstractNumId w:val="19"/>
  </w:num>
  <w:num w:numId="25">
    <w:abstractNumId w:val="25"/>
  </w:num>
  <w:num w:numId="26">
    <w:abstractNumId w:val="10"/>
  </w:num>
  <w:num w:numId="27">
    <w:abstractNumId w:val="21"/>
  </w:num>
  <w:num w:numId="28">
    <w:abstractNumId w:val="22"/>
  </w:num>
  <w:num w:numId="29">
    <w:abstractNumId w:val="17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AEA"/>
    <w:rsid w:val="00054DCA"/>
    <w:rsid w:val="00061FCE"/>
    <w:rsid w:val="00067331"/>
    <w:rsid w:val="0007238C"/>
    <w:rsid w:val="00083138"/>
    <w:rsid w:val="000C6D43"/>
    <w:rsid w:val="000F6C7F"/>
    <w:rsid w:val="00105DC2"/>
    <w:rsid w:val="00144343"/>
    <w:rsid w:val="00183E52"/>
    <w:rsid w:val="001950DA"/>
    <w:rsid w:val="001A467F"/>
    <w:rsid w:val="001B0167"/>
    <w:rsid w:val="001E21E0"/>
    <w:rsid w:val="001E3BD3"/>
    <w:rsid w:val="001F78EE"/>
    <w:rsid w:val="00217138"/>
    <w:rsid w:val="00246DF1"/>
    <w:rsid w:val="00247E26"/>
    <w:rsid w:val="002855A9"/>
    <w:rsid w:val="002955F8"/>
    <w:rsid w:val="002C7FCA"/>
    <w:rsid w:val="002E250A"/>
    <w:rsid w:val="002F6629"/>
    <w:rsid w:val="002F6B71"/>
    <w:rsid w:val="00350621"/>
    <w:rsid w:val="00357DC9"/>
    <w:rsid w:val="0036617D"/>
    <w:rsid w:val="0038109B"/>
    <w:rsid w:val="00382587"/>
    <w:rsid w:val="003B14B8"/>
    <w:rsid w:val="003B2D2B"/>
    <w:rsid w:val="003D2C66"/>
    <w:rsid w:val="003D2DD5"/>
    <w:rsid w:val="003D42DF"/>
    <w:rsid w:val="003F2BC3"/>
    <w:rsid w:val="003F441E"/>
    <w:rsid w:val="00431E6C"/>
    <w:rsid w:val="00444E7E"/>
    <w:rsid w:val="004532E9"/>
    <w:rsid w:val="004538EA"/>
    <w:rsid w:val="0045562C"/>
    <w:rsid w:val="004B6965"/>
    <w:rsid w:val="004C1F34"/>
    <w:rsid w:val="004C423C"/>
    <w:rsid w:val="004E30BE"/>
    <w:rsid w:val="004E7D3D"/>
    <w:rsid w:val="004F699F"/>
    <w:rsid w:val="00505CA0"/>
    <w:rsid w:val="00547B09"/>
    <w:rsid w:val="005736A5"/>
    <w:rsid w:val="00594771"/>
    <w:rsid w:val="00595774"/>
    <w:rsid w:val="00595C23"/>
    <w:rsid w:val="005A5E48"/>
    <w:rsid w:val="005B00F4"/>
    <w:rsid w:val="005B19B4"/>
    <w:rsid w:val="005B46DC"/>
    <w:rsid w:val="005B7E79"/>
    <w:rsid w:val="005D5D34"/>
    <w:rsid w:val="0060506D"/>
    <w:rsid w:val="0063304B"/>
    <w:rsid w:val="00666AF7"/>
    <w:rsid w:val="00674EAE"/>
    <w:rsid w:val="006863F9"/>
    <w:rsid w:val="006C01BD"/>
    <w:rsid w:val="006C4A81"/>
    <w:rsid w:val="006C5AEA"/>
    <w:rsid w:val="006E5465"/>
    <w:rsid w:val="006F03C1"/>
    <w:rsid w:val="007009D8"/>
    <w:rsid w:val="00711E71"/>
    <w:rsid w:val="0071302C"/>
    <w:rsid w:val="00721B89"/>
    <w:rsid w:val="007620E8"/>
    <w:rsid w:val="007859E6"/>
    <w:rsid w:val="007B0809"/>
    <w:rsid w:val="007B5CFD"/>
    <w:rsid w:val="007C5196"/>
    <w:rsid w:val="007D16CF"/>
    <w:rsid w:val="007D56B9"/>
    <w:rsid w:val="007D6E68"/>
    <w:rsid w:val="007F760F"/>
    <w:rsid w:val="00802A3E"/>
    <w:rsid w:val="00806AC4"/>
    <w:rsid w:val="00811174"/>
    <w:rsid w:val="00822221"/>
    <w:rsid w:val="0084181E"/>
    <w:rsid w:val="0085398A"/>
    <w:rsid w:val="00874FE3"/>
    <w:rsid w:val="00886103"/>
    <w:rsid w:val="00886692"/>
    <w:rsid w:val="00890AA2"/>
    <w:rsid w:val="008D217D"/>
    <w:rsid w:val="00903583"/>
    <w:rsid w:val="00986F36"/>
    <w:rsid w:val="0099487C"/>
    <w:rsid w:val="009E71F9"/>
    <w:rsid w:val="00A15DC6"/>
    <w:rsid w:val="00AA0895"/>
    <w:rsid w:val="00AD129C"/>
    <w:rsid w:val="00AE3554"/>
    <w:rsid w:val="00AF41D9"/>
    <w:rsid w:val="00AF6464"/>
    <w:rsid w:val="00AF7035"/>
    <w:rsid w:val="00B2425D"/>
    <w:rsid w:val="00B72767"/>
    <w:rsid w:val="00B82A90"/>
    <w:rsid w:val="00B97782"/>
    <w:rsid w:val="00BA5B17"/>
    <w:rsid w:val="00BC5D96"/>
    <w:rsid w:val="00BC706A"/>
    <w:rsid w:val="00BD2227"/>
    <w:rsid w:val="00BD6E5D"/>
    <w:rsid w:val="00C03B2A"/>
    <w:rsid w:val="00C06EE9"/>
    <w:rsid w:val="00C14FFE"/>
    <w:rsid w:val="00C8542E"/>
    <w:rsid w:val="00C92791"/>
    <w:rsid w:val="00CA7417"/>
    <w:rsid w:val="00CC30B6"/>
    <w:rsid w:val="00CD42ED"/>
    <w:rsid w:val="00D2386B"/>
    <w:rsid w:val="00D270CF"/>
    <w:rsid w:val="00D455C1"/>
    <w:rsid w:val="00D510D4"/>
    <w:rsid w:val="00D709BA"/>
    <w:rsid w:val="00D70A60"/>
    <w:rsid w:val="00DB0620"/>
    <w:rsid w:val="00DD0035"/>
    <w:rsid w:val="00DE03A8"/>
    <w:rsid w:val="00DE438B"/>
    <w:rsid w:val="00DE74EB"/>
    <w:rsid w:val="00E404EC"/>
    <w:rsid w:val="00E4293C"/>
    <w:rsid w:val="00E4398A"/>
    <w:rsid w:val="00E50277"/>
    <w:rsid w:val="00E57B71"/>
    <w:rsid w:val="00E7337B"/>
    <w:rsid w:val="00E75B14"/>
    <w:rsid w:val="00EB5ADE"/>
    <w:rsid w:val="00EC0721"/>
    <w:rsid w:val="00EC2201"/>
    <w:rsid w:val="00EE267F"/>
    <w:rsid w:val="00F16BA7"/>
    <w:rsid w:val="00F32B94"/>
    <w:rsid w:val="00F32F39"/>
    <w:rsid w:val="00F465C0"/>
    <w:rsid w:val="00FA72EC"/>
    <w:rsid w:val="00FB77DE"/>
    <w:rsid w:val="00FD440B"/>
    <w:rsid w:val="00FE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0D819B38"/>
  <w15:chartTrackingRefBased/>
  <w15:docId w15:val="{0D678FA2-F452-4297-A3B7-0469BF0F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AF646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 w:eastAsia="en-US" w:bidi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20">
    <w:name w:val="Заголовок 2 Знак"/>
    <w:link w:val="2"/>
    <w:rsid w:val="00AF6464"/>
    <w:rPr>
      <w:rFonts w:ascii="Cambria" w:hAnsi="Cambria"/>
      <w:b/>
      <w:bCs/>
      <w:i/>
      <w:iCs/>
      <w:sz w:val="28"/>
      <w:szCs w:val="28"/>
      <w:lang w:val="en-US" w:eastAsia="en-US" w:bidi="en-US"/>
    </w:rPr>
  </w:style>
  <w:style w:type="paragraph" w:styleId="a3">
    <w:name w:val="List Paragraph"/>
    <w:basedOn w:val="a"/>
    <w:qFormat/>
    <w:rsid w:val="00AF6464"/>
    <w:pPr>
      <w:ind w:left="720"/>
      <w:contextualSpacing/>
    </w:pPr>
    <w:rPr>
      <w:rFonts w:ascii="Calibri" w:hAnsi="Calibri" w:cs="Calibri"/>
      <w:lang w:val="en-US" w:eastAsia="en-US" w:bidi="en-US"/>
    </w:rPr>
  </w:style>
  <w:style w:type="paragraph" w:customStyle="1" w:styleId="21">
    <w:name w:val="Основной текст 21"/>
    <w:basedOn w:val="a"/>
    <w:rsid w:val="00AF6464"/>
    <w:pPr>
      <w:overflowPunct w:val="0"/>
      <w:autoSpaceDE w:val="0"/>
      <w:spacing w:line="360" w:lineRule="auto"/>
      <w:ind w:firstLine="709"/>
      <w:jc w:val="both"/>
      <w:textAlignment w:val="baseline"/>
    </w:pPr>
    <w:rPr>
      <w:rFonts w:cs="Calibri"/>
      <w:sz w:val="28"/>
      <w:szCs w:val="20"/>
      <w:lang w:val="en-US" w:eastAsia="en-US" w:bidi="en-US"/>
    </w:rPr>
  </w:style>
  <w:style w:type="paragraph" w:customStyle="1" w:styleId="22">
    <w:name w:val="Основной текст 22"/>
    <w:basedOn w:val="a"/>
    <w:rsid w:val="00AF6464"/>
    <w:pPr>
      <w:spacing w:after="120" w:line="480" w:lineRule="auto"/>
    </w:pPr>
    <w:rPr>
      <w:rFonts w:cs="Calibri"/>
      <w:lang w:val="en-US" w:eastAsia="en-US" w:bidi="en-US"/>
    </w:rPr>
  </w:style>
  <w:style w:type="paragraph" w:customStyle="1" w:styleId="31">
    <w:name w:val="Основной текст с отступом 31"/>
    <w:basedOn w:val="a"/>
    <w:rsid w:val="00AF6464"/>
    <w:pPr>
      <w:spacing w:after="120"/>
      <w:ind w:left="360"/>
    </w:pPr>
    <w:rPr>
      <w:rFonts w:cs="Calibri"/>
      <w:sz w:val="16"/>
      <w:szCs w:val="16"/>
      <w:lang w:val="en-US" w:eastAsia="en-US" w:bidi="en-US"/>
    </w:rPr>
  </w:style>
  <w:style w:type="paragraph" w:styleId="a4">
    <w:name w:val="Обычный (веб)"/>
    <w:basedOn w:val="a"/>
    <w:rsid w:val="00811174"/>
    <w:pPr>
      <w:spacing w:before="100" w:beforeAutospacing="1" w:after="100" w:afterAutospacing="1"/>
    </w:pPr>
  </w:style>
  <w:style w:type="table" w:styleId="a5">
    <w:name w:val="Table Grid"/>
    <w:basedOn w:val="a1"/>
    <w:rsid w:val="00F16B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qFormat/>
    <w:rsid w:val="00CA7417"/>
    <w:rPr>
      <w:b/>
      <w:bCs/>
    </w:rPr>
  </w:style>
  <w:style w:type="paragraph" w:styleId="a7">
    <w:name w:val="No Spacing"/>
    <w:qFormat/>
    <w:rsid w:val="00D270CF"/>
    <w:rPr>
      <w:rFonts w:ascii="Calibri" w:eastAsia="Calibri" w:hAnsi="Calibri"/>
      <w:sz w:val="22"/>
      <w:szCs w:val="22"/>
      <w:lang w:eastAsia="en-US"/>
    </w:rPr>
  </w:style>
  <w:style w:type="paragraph" w:styleId="a8">
    <w:name w:val="footnote text"/>
    <w:basedOn w:val="a"/>
    <w:link w:val="a9"/>
    <w:semiHidden/>
    <w:rsid w:val="00AE3554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9">
    <w:name w:val="Текст сноски Знак"/>
    <w:link w:val="a8"/>
    <w:semiHidden/>
    <w:rsid w:val="00AE3554"/>
    <w:rPr>
      <w:rFonts w:ascii="Calibri" w:eastAsia="Calibri" w:hAnsi="Calibri"/>
      <w:lang w:val="ru-RU" w:eastAsia="en-US" w:bidi="ar-SA"/>
    </w:rPr>
  </w:style>
  <w:style w:type="character" w:styleId="aa">
    <w:name w:val="footnote reference"/>
    <w:semiHidden/>
    <w:rsid w:val="00AE3554"/>
    <w:rPr>
      <w:vertAlign w:val="superscript"/>
    </w:rPr>
  </w:style>
  <w:style w:type="character" w:styleId="ab">
    <w:name w:val="Hyperlink"/>
    <w:rsid w:val="00431E6C"/>
    <w:rPr>
      <w:color w:val="0000FF"/>
      <w:u w:val="single"/>
    </w:rPr>
  </w:style>
  <w:style w:type="paragraph" w:styleId="ac">
    <w:name w:val="Balloon Text"/>
    <w:basedOn w:val="a"/>
    <w:semiHidden/>
    <w:rsid w:val="0007238C"/>
    <w:rPr>
      <w:rFonts w:ascii="Tahoma" w:hAnsi="Tahoma" w:cs="Tahoma"/>
      <w:sz w:val="16"/>
      <w:szCs w:val="16"/>
    </w:rPr>
  </w:style>
  <w:style w:type="paragraph" w:styleId="ad">
    <w:name w:val="Название"/>
    <w:basedOn w:val="a"/>
    <w:link w:val="ae"/>
    <w:uiPriority w:val="99"/>
    <w:qFormat/>
    <w:rsid w:val="00EC0721"/>
    <w:pPr>
      <w:spacing w:line="360" w:lineRule="auto"/>
      <w:jc w:val="center"/>
    </w:pPr>
    <w:rPr>
      <w:b/>
      <w:bCs/>
      <w:sz w:val="28"/>
      <w:szCs w:val="28"/>
      <w:lang w:val="x-none" w:eastAsia="x-none"/>
    </w:rPr>
  </w:style>
  <w:style w:type="character" w:customStyle="1" w:styleId="ae">
    <w:name w:val="Название Знак"/>
    <w:link w:val="ad"/>
    <w:uiPriority w:val="99"/>
    <w:rsid w:val="00EC0721"/>
    <w:rPr>
      <w:b/>
      <w:bCs/>
      <w:sz w:val="28"/>
      <w:szCs w:val="28"/>
    </w:rPr>
  </w:style>
  <w:style w:type="character" w:customStyle="1" w:styleId="Zag11">
    <w:name w:val="Zag_11"/>
    <w:uiPriority w:val="99"/>
    <w:rsid w:val="00EC0721"/>
  </w:style>
  <w:style w:type="paragraph" w:customStyle="1" w:styleId="Osnova">
    <w:name w:val="Osnova"/>
    <w:basedOn w:val="a"/>
    <w:uiPriority w:val="99"/>
    <w:rsid w:val="00EC0721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customStyle="1" w:styleId="Zag2">
    <w:name w:val="Zag_2"/>
    <w:basedOn w:val="a"/>
    <w:uiPriority w:val="99"/>
    <w:rsid w:val="00EC0721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b/>
      <w:bCs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7357D0-4797-4B42-B3E4-52EA5A4C1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4358</Words>
  <Characters>28309</Characters>
  <Application>Microsoft Office Word</Application>
  <DocSecurity>0</DocSecurity>
  <Lines>235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sc</Company>
  <LinksUpToDate>false</LinksUpToDate>
  <CharactersWithSpaces>32602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murzick</dc:creator>
  <cp:keywords/>
  <cp:lastModifiedBy>Михаил Челов</cp:lastModifiedBy>
  <cp:revision>2</cp:revision>
  <cp:lastPrinted>2020-01-09T07:05:00Z</cp:lastPrinted>
  <dcterms:created xsi:type="dcterms:W3CDTF">2020-03-31T13:08:00Z</dcterms:created>
  <dcterms:modified xsi:type="dcterms:W3CDTF">2020-03-31T13:08:00Z</dcterms:modified>
</cp:coreProperties>
</file>